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DE67F2" w14:textId="77777777" w:rsidR="004C6A95" w:rsidRPr="00F27CAC" w:rsidRDefault="004C6A95">
      <w:pPr>
        <w:spacing w:after="80"/>
        <w:jc w:val="center"/>
        <w:rPr>
          <w:rFonts w:ascii="Times New Roman" w:hAnsi="Times New Roman"/>
          <w:b/>
          <w:bCs/>
          <w:sz w:val="28"/>
          <w:szCs w:val="28"/>
          <w:lang w:val="pt-BR"/>
        </w:rPr>
      </w:pPr>
      <w:bookmarkStart w:id="0" w:name="_GoBack"/>
      <w:bookmarkEnd w:id="0"/>
      <w:r w:rsidRPr="00F27CAC">
        <w:rPr>
          <w:rFonts w:ascii="Times New Roman" w:hAnsi="Times New Roman"/>
          <w:b/>
          <w:bCs/>
          <w:sz w:val="28"/>
          <w:szCs w:val="28"/>
          <w:lang w:val="pt-BR"/>
        </w:rPr>
        <w:t>CỘNG HÒA XÃ HỘI CHỦ NGHĨA VIỆT NAM</w:t>
      </w:r>
    </w:p>
    <w:p w14:paraId="7D46AC31" w14:textId="77777777" w:rsidR="00CD1EA8" w:rsidRPr="00F27CAC" w:rsidRDefault="004C6A95">
      <w:pPr>
        <w:spacing w:after="80"/>
        <w:jc w:val="center"/>
        <w:rPr>
          <w:rFonts w:ascii="Times New Roman" w:hAnsi="Times New Roman"/>
          <w:b/>
          <w:bCs/>
          <w:sz w:val="28"/>
          <w:szCs w:val="28"/>
          <w:lang w:val="pt-BR"/>
        </w:rPr>
      </w:pPr>
      <w:r w:rsidRPr="00F27CAC">
        <w:rPr>
          <w:rFonts w:ascii="Times New Roman" w:hAnsi="Times New Roman"/>
          <w:b/>
          <w:bCs/>
          <w:noProof/>
          <w:sz w:val="28"/>
          <w:szCs w:val="28"/>
          <w:lang w:eastAsia="en-US"/>
        </w:rPr>
        <mc:AlternateContent>
          <mc:Choice Requires="wps">
            <w:drawing>
              <wp:anchor distT="0" distB="0" distL="114300" distR="114300" simplePos="0" relativeHeight="251653120" behindDoc="0" locked="0" layoutInCell="1" allowOverlap="1" wp14:anchorId="39D3438B" wp14:editId="78D2EB2F">
                <wp:simplePos x="0" y="0"/>
                <wp:positionH relativeFrom="column">
                  <wp:posOffset>1741805</wp:posOffset>
                </wp:positionH>
                <wp:positionV relativeFrom="paragraph">
                  <wp:posOffset>255270</wp:posOffset>
                </wp:positionV>
                <wp:extent cx="2115047"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2115047"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CE0F58B" id="Straight Connector 3" o:spid="_x0000_s1026" style="position:absolute;z-index:251653120;visibility:visible;mso-wrap-style:square;mso-wrap-distance-left:9pt;mso-wrap-distance-top:0;mso-wrap-distance-right:9pt;mso-wrap-distance-bottom:0;mso-position-horizontal:absolute;mso-position-horizontal-relative:text;mso-position-vertical:absolute;mso-position-vertical-relative:text" from="137.15pt,20.1pt" to="303.7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" strokecolor="black [3213]" strokeweight=".25pt"/>
            </w:pict>
          </mc:Fallback>
        </mc:AlternateContent>
      </w:r>
      <w:r w:rsidRPr="00F27CAC">
        <w:rPr>
          <w:rFonts w:ascii="Times New Roman" w:hAnsi="Times New Roman"/>
          <w:b/>
          <w:bCs/>
          <w:sz w:val="28"/>
          <w:szCs w:val="28"/>
          <w:lang w:val="pt-BR"/>
        </w:rPr>
        <w:t>Độc lập – Tự do – Hạnh phúc</w:t>
      </w:r>
      <w:r w:rsidR="00E77F31" w:rsidRPr="00F27CAC">
        <w:rPr>
          <w:rFonts w:ascii="Times New Roman" w:hAnsi="Times New Roman"/>
          <w:b/>
          <w:bCs/>
          <w:position w:val="-10"/>
          <w:sz w:val="28"/>
          <w:szCs w:val="28"/>
          <w:lang w:val="pt-BR"/>
        </w:rPr>
        <w:object w:dxaOrig="180" w:dyaOrig="340" w14:anchorId="4E9553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6.5pt" o:ole="">
            <v:imagedata r:id="rId8" o:title=""/>
          </v:shape>
          <o:OLEObject Type="Embed" ProgID="Equation.3" ShapeID="_x0000_i1025" DrawAspect="Content" ObjectID="_1728385126" r:id="rId9"/>
        </w:object>
      </w:r>
    </w:p>
    <w:p w14:paraId="1B48C89E" w14:textId="77777777" w:rsidR="00CD1EA8" w:rsidRPr="00F27CAC" w:rsidRDefault="00CD1EA8">
      <w:pPr>
        <w:spacing w:after="80"/>
        <w:jc w:val="center"/>
        <w:rPr>
          <w:rFonts w:ascii="Times New Roman" w:hAnsi="Times New Roman"/>
          <w:b/>
          <w:bCs/>
          <w:sz w:val="28"/>
          <w:szCs w:val="28"/>
          <w:lang w:val="pt-BR"/>
        </w:rPr>
      </w:pPr>
    </w:p>
    <w:p w14:paraId="52450FC4" w14:textId="77777777" w:rsidR="00CD1EA8" w:rsidRPr="00F27CAC" w:rsidRDefault="00CD1EA8">
      <w:pPr>
        <w:spacing w:after="80"/>
        <w:jc w:val="center"/>
        <w:rPr>
          <w:rFonts w:ascii="Times New Roman" w:hAnsi="Times New Roman"/>
          <w:b/>
          <w:bCs/>
          <w:sz w:val="28"/>
          <w:szCs w:val="28"/>
          <w:lang w:val="pt-BR"/>
        </w:rPr>
      </w:pPr>
    </w:p>
    <w:p w14:paraId="3E7ABF26" w14:textId="77777777" w:rsidR="00CD1EA8" w:rsidRPr="00F27CAC" w:rsidRDefault="00CD1EA8">
      <w:pPr>
        <w:spacing w:after="80"/>
        <w:jc w:val="center"/>
        <w:rPr>
          <w:rFonts w:ascii="Times New Roman" w:hAnsi="Times New Roman"/>
          <w:b/>
          <w:bCs/>
          <w:sz w:val="28"/>
          <w:szCs w:val="28"/>
          <w:lang w:val="pt-BR"/>
        </w:rPr>
      </w:pPr>
    </w:p>
    <w:p w14:paraId="0603F2B2" w14:textId="77777777" w:rsidR="00CD1EA8" w:rsidRPr="00F27CAC" w:rsidRDefault="00CD1EA8">
      <w:pPr>
        <w:spacing w:after="80"/>
        <w:jc w:val="center"/>
        <w:rPr>
          <w:rFonts w:ascii="Times New Roman" w:hAnsi="Times New Roman"/>
          <w:b/>
          <w:bCs/>
          <w:sz w:val="28"/>
          <w:szCs w:val="28"/>
          <w:lang w:val="pt-BR"/>
        </w:rPr>
      </w:pPr>
    </w:p>
    <w:p w14:paraId="60823AA1" w14:textId="77777777" w:rsidR="00CD1EA8" w:rsidRPr="00F27CAC" w:rsidRDefault="00CD1EA8">
      <w:pPr>
        <w:spacing w:after="80"/>
        <w:jc w:val="center"/>
        <w:rPr>
          <w:rFonts w:ascii="Times New Roman" w:hAnsi="Times New Roman"/>
          <w:b/>
          <w:bCs/>
          <w:sz w:val="28"/>
          <w:szCs w:val="28"/>
          <w:lang w:val="pt-BR"/>
        </w:rPr>
      </w:pPr>
    </w:p>
    <w:p w14:paraId="7F101384" w14:textId="77777777" w:rsidR="00CD1EA8" w:rsidRPr="00F27CAC" w:rsidRDefault="00CD1EA8">
      <w:pPr>
        <w:spacing w:after="80"/>
        <w:jc w:val="center"/>
        <w:rPr>
          <w:rFonts w:ascii="Times New Roman" w:hAnsi="Times New Roman"/>
          <w:b/>
          <w:bCs/>
          <w:sz w:val="28"/>
          <w:szCs w:val="28"/>
          <w:lang w:val="pt-BR"/>
        </w:rPr>
      </w:pPr>
    </w:p>
    <w:p w14:paraId="26C9B7C6" w14:textId="77777777" w:rsidR="00CD1EA8" w:rsidRPr="00F27CAC" w:rsidRDefault="00CD1EA8">
      <w:pPr>
        <w:spacing w:after="80"/>
        <w:jc w:val="center"/>
        <w:rPr>
          <w:rFonts w:ascii="Times New Roman" w:hAnsi="Times New Roman"/>
          <w:b/>
          <w:bCs/>
          <w:sz w:val="28"/>
          <w:szCs w:val="28"/>
          <w:lang w:val="pt-BR"/>
        </w:rPr>
      </w:pPr>
    </w:p>
    <w:p w14:paraId="239BF47C" w14:textId="77777777" w:rsidR="00CD1EA8" w:rsidRPr="00F27CAC" w:rsidRDefault="00CD1EA8">
      <w:pPr>
        <w:jc w:val="center"/>
        <w:rPr>
          <w:rFonts w:ascii="Times New Roman" w:hAnsi="Times New Roman"/>
          <w:b/>
          <w:bCs/>
          <w:sz w:val="32"/>
          <w:szCs w:val="32"/>
        </w:rPr>
      </w:pPr>
    </w:p>
    <w:p w14:paraId="30FEEC73" w14:textId="77777777" w:rsidR="00CD1EA8" w:rsidRPr="00F27CAC" w:rsidRDefault="00CD1EA8">
      <w:pPr>
        <w:jc w:val="center"/>
        <w:rPr>
          <w:rFonts w:ascii="Times New Roman" w:hAnsi="Times New Roman"/>
          <w:b/>
          <w:bCs/>
          <w:sz w:val="32"/>
          <w:szCs w:val="32"/>
        </w:rPr>
      </w:pPr>
    </w:p>
    <w:p w14:paraId="3EC1C27B" w14:textId="77777777" w:rsidR="00CD1EA8" w:rsidRPr="00F27CAC" w:rsidRDefault="00CD1EA8">
      <w:pPr>
        <w:jc w:val="center"/>
        <w:rPr>
          <w:rFonts w:ascii="Times New Roman" w:hAnsi="Times New Roman"/>
          <w:b/>
          <w:bCs/>
          <w:sz w:val="32"/>
          <w:szCs w:val="32"/>
        </w:rPr>
      </w:pPr>
    </w:p>
    <w:p w14:paraId="2A4EC632" w14:textId="77777777" w:rsidR="00CD1EA8" w:rsidRPr="00F27CAC" w:rsidRDefault="00CD1EA8">
      <w:pPr>
        <w:spacing w:after="120"/>
        <w:jc w:val="center"/>
        <w:rPr>
          <w:rFonts w:ascii="Times New Roman" w:hAnsi="Times New Roman"/>
          <w:b/>
          <w:bCs/>
          <w:sz w:val="32"/>
          <w:szCs w:val="32"/>
          <w:lang w:val="fr-FR"/>
        </w:rPr>
      </w:pPr>
      <w:r w:rsidRPr="00F27CAC">
        <w:rPr>
          <w:rFonts w:ascii="Times New Roman" w:hAnsi="Times New Roman"/>
          <w:b/>
          <w:bCs/>
          <w:sz w:val="32"/>
          <w:szCs w:val="32"/>
          <w:lang w:val="fr-FR"/>
        </w:rPr>
        <w:t xml:space="preserve">BÁO CÁO ĐÁNH GIÁ </w:t>
      </w:r>
      <w:r w:rsidR="007021F0" w:rsidRPr="00F27CAC">
        <w:rPr>
          <w:rFonts w:ascii="Times New Roman" w:hAnsi="Times New Roman"/>
          <w:b/>
          <w:bCs/>
          <w:sz w:val="32"/>
          <w:szCs w:val="32"/>
          <w:lang w:val="fr-FR"/>
        </w:rPr>
        <w:t>E-</w:t>
      </w:r>
      <w:r w:rsidR="0016069A" w:rsidRPr="00F27CAC">
        <w:rPr>
          <w:rFonts w:ascii="Times New Roman" w:hAnsi="Times New Roman"/>
          <w:b/>
          <w:bCs/>
          <w:sz w:val="32"/>
          <w:szCs w:val="32"/>
          <w:lang w:val="fr-FR"/>
        </w:rPr>
        <w:t>HSDT</w:t>
      </w:r>
    </w:p>
    <w:p w14:paraId="2B163A04" w14:textId="77777777" w:rsidR="00424A0E" w:rsidRPr="00F27CAC" w:rsidRDefault="00424A0E">
      <w:pPr>
        <w:spacing w:after="120"/>
        <w:jc w:val="center"/>
        <w:rPr>
          <w:rFonts w:ascii="Times New Roman" w:hAnsi="Times New Roman"/>
          <w:b/>
          <w:bCs/>
          <w:sz w:val="32"/>
          <w:szCs w:val="32"/>
          <w:lang w:val="fr-FR"/>
        </w:rPr>
      </w:pPr>
      <w:r w:rsidRPr="00F27CAC">
        <w:rPr>
          <w:rFonts w:ascii="Times New Roman" w:hAnsi="Times New Roman"/>
          <w:b/>
          <w:bCs/>
          <w:sz w:val="32"/>
          <w:szCs w:val="32"/>
          <w:lang w:val="fr-FR"/>
        </w:rPr>
        <w:t xml:space="preserve">PHẦN </w:t>
      </w:r>
      <w:r w:rsidR="00481141" w:rsidRPr="00F27CAC">
        <w:rPr>
          <w:rFonts w:ascii="Times New Roman" w:hAnsi="Times New Roman"/>
          <w:b/>
          <w:bCs/>
          <w:sz w:val="32"/>
          <w:szCs w:val="32"/>
          <w:lang w:val="fr-FR"/>
        </w:rPr>
        <w:t>I</w:t>
      </w:r>
      <w:r w:rsidR="00D008E4" w:rsidRPr="00F27CAC">
        <w:rPr>
          <w:rFonts w:ascii="Times New Roman" w:hAnsi="Times New Roman"/>
          <w:b/>
          <w:bCs/>
          <w:sz w:val="32"/>
          <w:szCs w:val="32"/>
          <w:lang w:val="fr-FR"/>
        </w:rPr>
        <w:t>I</w:t>
      </w:r>
      <w:r w:rsidR="00481141" w:rsidRPr="00F27CAC">
        <w:rPr>
          <w:rFonts w:ascii="Times New Roman" w:hAnsi="Times New Roman"/>
          <w:b/>
          <w:bCs/>
          <w:sz w:val="32"/>
          <w:szCs w:val="32"/>
          <w:lang w:val="fr-FR"/>
        </w:rPr>
        <w:t xml:space="preserve"> </w:t>
      </w:r>
      <w:r w:rsidR="001E7B0F" w:rsidRPr="00F27CAC">
        <w:rPr>
          <w:rFonts w:ascii="Times New Roman" w:hAnsi="Times New Roman"/>
          <w:b/>
          <w:bCs/>
          <w:sz w:val="32"/>
          <w:szCs w:val="32"/>
          <w:lang w:val="fr-FR"/>
        </w:rPr>
        <w:t>–</w:t>
      </w:r>
      <w:r w:rsidR="00481141" w:rsidRPr="00F27CAC">
        <w:rPr>
          <w:rFonts w:ascii="Times New Roman" w:hAnsi="Times New Roman"/>
          <w:b/>
          <w:bCs/>
          <w:sz w:val="32"/>
          <w:szCs w:val="32"/>
          <w:lang w:val="fr-FR"/>
        </w:rPr>
        <w:t xml:space="preserve"> </w:t>
      </w:r>
      <w:r w:rsidR="000F30BC" w:rsidRPr="00F27CAC">
        <w:rPr>
          <w:rFonts w:ascii="Times New Roman" w:hAnsi="Times New Roman"/>
          <w:b/>
          <w:bCs/>
          <w:sz w:val="32"/>
          <w:szCs w:val="32"/>
          <w:lang w:val="fr-FR"/>
        </w:rPr>
        <w:t xml:space="preserve">BÁO CÁO ĐÁNH GIÁ </w:t>
      </w:r>
      <w:r w:rsidR="00EA3409" w:rsidRPr="00F27CAC">
        <w:rPr>
          <w:rFonts w:ascii="Times New Roman" w:hAnsi="Times New Roman"/>
          <w:b/>
          <w:bCs/>
          <w:sz w:val="32"/>
          <w:szCs w:val="32"/>
          <w:lang w:val="fr-FR"/>
        </w:rPr>
        <w:t>E-HSĐXTC</w:t>
      </w:r>
    </w:p>
    <w:p w14:paraId="0EBC7ABB" w14:textId="77777777" w:rsidR="00082CB9" w:rsidRPr="00F27CAC" w:rsidRDefault="00082CB9">
      <w:pPr>
        <w:spacing w:after="120"/>
        <w:jc w:val="center"/>
        <w:rPr>
          <w:rFonts w:ascii="Times New Roman" w:hAnsi="Times New Roman"/>
          <w:b/>
          <w:bCs/>
          <w:sz w:val="32"/>
          <w:szCs w:val="32"/>
          <w:lang w:val="fr-FR"/>
        </w:rPr>
      </w:pPr>
    </w:p>
    <w:tbl>
      <w:tblPr>
        <w:tblW w:w="9180" w:type="dxa"/>
        <w:tblLayout w:type="fixed"/>
        <w:tblLook w:val="0000" w:firstRow="0" w:lastRow="0" w:firstColumn="0" w:lastColumn="0" w:noHBand="0" w:noVBand="0"/>
      </w:tblPr>
      <w:tblGrid>
        <w:gridCol w:w="2660"/>
        <w:gridCol w:w="6520"/>
      </w:tblGrid>
      <w:tr w:rsidR="00F27CAC" w:rsidRPr="00F27CAC" w14:paraId="77C74179" w14:textId="77777777" w:rsidTr="009A612B">
        <w:trPr>
          <w:trHeight w:val="567"/>
        </w:trPr>
        <w:tc>
          <w:tcPr>
            <w:tcW w:w="2660" w:type="dxa"/>
          </w:tcPr>
          <w:p w14:paraId="6FBD1226" w14:textId="77777777" w:rsidR="008266A3" w:rsidRPr="00F27CAC" w:rsidRDefault="008266A3" w:rsidP="009A612B">
            <w:pPr>
              <w:spacing w:before="120" w:after="120"/>
              <w:rPr>
                <w:rFonts w:ascii="Times New Roman" w:hAnsi="Times New Roman"/>
                <w:b/>
                <w:iCs/>
                <w:sz w:val="28"/>
                <w:szCs w:val="28"/>
              </w:rPr>
            </w:pPr>
            <w:r w:rsidRPr="00F27CAC">
              <w:rPr>
                <w:rFonts w:ascii="Times New Roman" w:hAnsi="Times New Roman"/>
                <w:b/>
                <w:iCs/>
                <w:sz w:val="28"/>
                <w:szCs w:val="28"/>
                <w:u w:val="single"/>
              </w:rPr>
              <w:t>Tên gói thầu</w:t>
            </w:r>
            <w:r w:rsidRPr="00F27CAC">
              <w:rPr>
                <w:rFonts w:ascii="Times New Roman" w:hAnsi="Times New Roman"/>
                <w:b/>
                <w:iCs/>
                <w:sz w:val="28"/>
                <w:szCs w:val="28"/>
              </w:rPr>
              <w:t>:</w:t>
            </w:r>
          </w:p>
        </w:tc>
        <w:tc>
          <w:tcPr>
            <w:tcW w:w="6520" w:type="dxa"/>
          </w:tcPr>
          <w:p w14:paraId="436E412D" w14:textId="740EB79D" w:rsidR="008266A3" w:rsidRPr="00F27CAC" w:rsidRDefault="00D721C5" w:rsidP="009A612B">
            <w:pPr>
              <w:tabs>
                <w:tab w:val="left" w:pos="1985"/>
              </w:tabs>
              <w:spacing w:before="120" w:after="120"/>
              <w:jc w:val="both"/>
              <w:rPr>
                <w:rFonts w:ascii="Times New Roman" w:hAnsi="Times New Roman"/>
                <w:b/>
                <w:sz w:val="28"/>
                <w:szCs w:val="28"/>
              </w:rPr>
            </w:pPr>
            <w:r>
              <w:rPr>
                <w:rFonts w:ascii="Times New Roman" w:hAnsi="Times New Roman"/>
                <w:b/>
                <w:bCs/>
                <w:sz w:val="28"/>
                <w:szCs w:val="28"/>
                <w:lang w:val="vi-VN"/>
              </w:rPr>
              <w:t>Xây lắp</w:t>
            </w:r>
            <w:r w:rsidR="008266A3" w:rsidRPr="00F27CAC">
              <w:rPr>
                <w:rFonts w:ascii="Times New Roman" w:hAnsi="Times New Roman"/>
                <w:b/>
                <w:sz w:val="28"/>
                <w:szCs w:val="28"/>
                <w:lang w:val="pt-BR"/>
              </w:rPr>
              <w:t>.</w:t>
            </w:r>
          </w:p>
        </w:tc>
      </w:tr>
      <w:tr w:rsidR="00F27CAC" w:rsidRPr="00F27CAC" w14:paraId="0217E689" w14:textId="77777777" w:rsidTr="009A612B">
        <w:trPr>
          <w:trHeight w:val="706"/>
        </w:trPr>
        <w:tc>
          <w:tcPr>
            <w:tcW w:w="2660" w:type="dxa"/>
          </w:tcPr>
          <w:p w14:paraId="3227AEE7" w14:textId="77777777" w:rsidR="008266A3" w:rsidRPr="00F27CAC" w:rsidRDefault="008266A3" w:rsidP="009A612B">
            <w:pPr>
              <w:spacing w:before="120" w:after="120"/>
              <w:rPr>
                <w:rFonts w:ascii="Times New Roman" w:hAnsi="Times New Roman"/>
                <w:b/>
                <w:iCs/>
                <w:sz w:val="28"/>
                <w:szCs w:val="28"/>
              </w:rPr>
            </w:pPr>
            <w:r w:rsidRPr="00F27CAC">
              <w:rPr>
                <w:rFonts w:ascii="Times New Roman" w:hAnsi="Times New Roman"/>
                <w:b/>
                <w:sz w:val="28"/>
                <w:szCs w:val="28"/>
                <w:u w:val="single"/>
              </w:rPr>
              <w:t>Dự án</w:t>
            </w:r>
            <w:r w:rsidRPr="00F27CAC">
              <w:rPr>
                <w:rFonts w:ascii="Times New Roman" w:hAnsi="Times New Roman"/>
                <w:b/>
                <w:sz w:val="28"/>
                <w:szCs w:val="28"/>
              </w:rPr>
              <w:t>:</w:t>
            </w:r>
          </w:p>
        </w:tc>
        <w:tc>
          <w:tcPr>
            <w:tcW w:w="6520" w:type="dxa"/>
          </w:tcPr>
          <w:p w14:paraId="376D95C8" w14:textId="6305D94D" w:rsidR="008266A3" w:rsidRPr="00F27CAC" w:rsidRDefault="00D721C5" w:rsidP="009A612B">
            <w:pPr>
              <w:spacing w:before="120" w:after="120"/>
              <w:jc w:val="both"/>
              <w:rPr>
                <w:rFonts w:ascii="Times New Roman" w:hAnsi="Times New Roman"/>
                <w:b/>
                <w:sz w:val="28"/>
                <w:szCs w:val="28"/>
                <w:lang w:val="nl-NL"/>
              </w:rPr>
            </w:pPr>
            <w:r>
              <w:rPr>
                <w:rFonts w:ascii="Times New Roman" w:hAnsi="Times New Roman"/>
                <w:b/>
                <w:sz w:val="28"/>
                <w:szCs w:val="28"/>
                <w:lang w:val="nl-NL"/>
              </w:rPr>
              <w:t>Khu tái định cư - dân cư khu hành chính Tỉnh ủy (giai đoạn 3)</w:t>
            </w:r>
            <w:r w:rsidR="008266A3" w:rsidRPr="00F27CAC">
              <w:rPr>
                <w:rFonts w:ascii="Times New Roman" w:hAnsi="Times New Roman"/>
                <w:b/>
                <w:sz w:val="28"/>
                <w:szCs w:val="28"/>
                <w:lang w:val="nl-NL"/>
              </w:rPr>
              <w:t>.</w:t>
            </w:r>
          </w:p>
        </w:tc>
      </w:tr>
      <w:tr w:rsidR="008266A3" w:rsidRPr="00F27CAC" w14:paraId="01FB1902" w14:textId="77777777" w:rsidTr="009A612B">
        <w:trPr>
          <w:trHeight w:val="527"/>
        </w:trPr>
        <w:tc>
          <w:tcPr>
            <w:tcW w:w="2660" w:type="dxa"/>
          </w:tcPr>
          <w:p w14:paraId="69F3D72E" w14:textId="77777777" w:rsidR="008266A3" w:rsidRPr="00F27CAC" w:rsidRDefault="008266A3" w:rsidP="009A612B">
            <w:pPr>
              <w:spacing w:before="120" w:after="120"/>
              <w:rPr>
                <w:rFonts w:ascii="Times New Roman" w:hAnsi="Times New Roman"/>
                <w:b/>
                <w:i/>
                <w:sz w:val="28"/>
                <w:szCs w:val="28"/>
                <w:u w:val="single"/>
                <w:lang w:val="vi-VN"/>
              </w:rPr>
            </w:pPr>
            <w:r w:rsidRPr="00F27CAC">
              <w:rPr>
                <w:rFonts w:ascii="Times New Roman" w:hAnsi="Times New Roman"/>
                <w:b/>
                <w:sz w:val="28"/>
                <w:szCs w:val="28"/>
                <w:u w:val="single"/>
              </w:rPr>
              <w:t>Địa điểm xây dựng</w:t>
            </w:r>
            <w:r w:rsidRPr="00F27CAC">
              <w:rPr>
                <w:rFonts w:ascii="Times New Roman" w:hAnsi="Times New Roman"/>
                <w:b/>
                <w:sz w:val="28"/>
                <w:szCs w:val="28"/>
                <w:u w:val="single"/>
                <w:lang w:val="vi-VN"/>
              </w:rPr>
              <w:t>:</w:t>
            </w:r>
          </w:p>
        </w:tc>
        <w:tc>
          <w:tcPr>
            <w:tcW w:w="6520" w:type="dxa"/>
            <w:vAlign w:val="center"/>
          </w:tcPr>
          <w:p w14:paraId="4A92EF82" w14:textId="6570E1AA" w:rsidR="008266A3" w:rsidRPr="00F27CAC" w:rsidRDefault="00D721C5" w:rsidP="009A612B">
            <w:pPr>
              <w:widowControl w:val="0"/>
              <w:tabs>
                <w:tab w:val="left" w:pos="546"/>
                <w:tab w:val="num" w:pos="1440"/>
              </w:tabs>
              <w:spacing w:before="120" w:after="120"/>
              <w:ind w:right="93"/>
              <w:jc w:val="both"/>
              <w:rPr>
                <w:rFonts w:ascii="Times New Roman" w:hAnsi="Times New Roman"/>
                <w:b/>
                <w:sz w:val="28"/>
                <w:szCs w:val="28"/>
                <w:lang w:val="vi-VN"/>
              </w:rPr>
            </w:pPr>
            <w:r>
              <w:rPr>
                <w:rFonts w:ascii="Times New Roman" w:hAnsi="Times New Roman"/>
                <w:b/>
                <w:sz w:val="28"/>
                <w:szCs w:val="28"/>
                <w:lang w:val="nl-NL"/>
              </w:rPr>
              <w:t>Phường IV, thành phố Vị Thanh, tỉnh Hậu Giang</w:t>
            </w:r>
            <w:r w:rsidR="008266A3" w:rsidRPr="00F27CAC">
              <w:rPr>
                <w:rFonts w:ascii="Times New Roman" w:hAnsi="Times New Roman"/>
                <w:b/>
                <w:sz w:val="28"/>
                <w:szCs w:val="28"/>
                <w:lang w:val="vi-VN"/>
              </w:rPr>
              <w:t>.</w:t>
            </w:r>
          </w:p>
        </w:tc>
      </w:tr>
    </w:tbl>
    <w:p w14:paraId="18FB1FD8" w14:textId="77777777" w:rsidR="00CD1EA8" w:rsidRPr="00F27CAC" w:rsidRDefault="00CD1EA8">
      <w:pPr>
        <w:jc w:val="center"/>
        <w:rPr>
          <w:rFonts w:ascii="Times New Roman" w:hAnsi="Times New Roman"/>
          <w:b/>
          <w:sz w:val="28"/>
          <w:szCs w:val="28"/>
          <w:lang w:val="fr-FR"/>
        </w:rPr>
      </w:pPr>
    </w:p>
    <w:p w14:paraId="75016B33" w14:textId="77777777" w:rsidR="00082CB9" w:rsidRPr="00F27CAC" w:rsidRDefault="00082CB9">
      <w:pPr>
        <w:jc w:val="center"/>
        <w:rPr>
          <w:rFonts w:ascii="Times New Roman" w:hAnsi="Times New Roman"/>
          <w:b/>
          <w:sz w:val="28"/>
          <w:szCs w:val="28"/>
          <w:lang w:val="fr-FR"/>
        </w:rPr>
      </w:pPr>
    </w:p>
    <w:p w14:paraId="527A6A2E" w14:textId="77777777" w:rsidR="004C6A95" w:rsidRPr="00F27CAC" w:rsidRDefault="004C6A95">
      <w:pPr>
        <w:jc w:val="center"/>
        <w:rPr>
          <w:rFonts w:ascii="Times New Roman" w:hAnsi="Times New Roman"/>
          <w:iCs/>
          <w:sz w:val="28"/>
          <w:szCs w:val="28"/>
          <w:lang w:val="it-IT"/>
        </w:rPr>
      </w:pPr>
    </w:p>
    <w:p w14:paraId="3D483ADB" w14:textId="77777777" w:rsidR="00CD1EA8" w:rsidRPr="00F27CAC" w:rsidRDefault="00CD1EA8">
      <w:pPr>
        <w:jc w:val="center"/>
        <w:rPr>
          <w:rFonts w:ascii="Times New Roman" w:hAnsi="Times New Roman"/>
          <w:b/>
          <w:bCs/>
          <w:sz w:val="32"/>
          <w:szCs w:val="32"/>
          <w:lang w:val="es-ES"/>
        </w:rPr>
      </w:pPr>
    </w:p>
    <w:p w14:paraId="1706BCBA" w14:textId="77777777" w:rsidR="00CD1EA8" w:rsidRPr="00F27CAC" w:rsidRDefault="00CD1EA8">
      <w:pPr>
        <w:spacing w:after="80"/>
        <w:jc w:val="center"/>
        <w:rPr>
          <w:rFonts w:ascii="Times New Roman" w:hAnsi="Times New Roman"/>
          <w:b/>
          <w:bCs/>
          <w:sz w:val="28"/>
          <w:szCs w:val="28"/>
          <w:lang w:val="es-ES"/>
        </w:rPr>
      </w:pPr>
    </w:p>
    <w:p w14:paraId="7882E4E3" w14:textId="77777777" w:rsidR="00CD1EA8" w:rsidRPr="00F27CAC" w:rsidRDefault="00CD1EA8">
      <w:pPr>
        <w:spacing w:after="80"/>
        <w:jc w:val="center"/>
        <w:rPr>
          <w:rFonts w:ascii="Times New Roman" w:hAnsi="Times New Roman"/>
          <w:b/>
          <w:bCs/>
          <w:sz w:val="28"/>
          <w:szCs w:val="28"/>
          <w:lang w:val="it-IT"/>
        </w:rPr>
      </w:pPr>
    </w:p>
    <w:p w14:paraId="5093D6F1" w14:textId="77777777" w:rsidR="00534613" w:rsidRPr="00F27CAC" w:rsidRDefault="00534613">
      <w:pPr>
        <w:spacing w:after="80"/>
        <w:jc w:val="center"/>
        <w:rPr>
          <w:rFonts w:ascii="Times New Roman" w:hAnsi="Times New Roman"/>
          <w:b/>
          <w:bCs/>
          <w:sz w:val="28"/>
          <w:szCs w:val="28"/>
          <w:lang w:val="it-IT"/>
        </w:rPr>
      </w:pPr>
    </w:p>
    <w:p w14:paraId="52A9CCC4" w14:textId="77777777" w:rsidR="00F57C1F" w:rsidRPr="00F27CAC" w:rsidRDefault="00F57C1F">
      <w:pPr>
        <w:spacing w:after="80"/>
        <w:jc w:val="center"/>
        <w:rPr>
          <w:rFonts w:ascii="Times New Roman" w:hAnsi="Times New Roman"/>
          <w:b/>
          <w:bCs/>
          <w:sz w:val="28"/>
          <w:szCs w:val="28"/>
          <w:lang w:val="it-IT"/>
        </w:rPr>
      </w:pPr>
    </w:p>
    <w:p w14:paraId="572166A6" w14:textId="77777777" w:rsidR="00DB2494" w:rsidRPr="00F27CAC" w:rsidRDefault="00DB2494">
      <w:pPr>
        <w:spacing w:after="80"/>
        <w:jc w:val="center"/>
        <w:rPr>
          <w:rFonts w:ascii="Times New Roman" w:hAnsi="Times New Roman"/>
          <w:b/>
          <w:bCs/>
          <w:sz w:val="28"/>
          <w:szCs w:val="28"/>
          <w:lang w:val="it-IT"/>
        </w:rPr>
      </w:pPr>
    </w:p>
    <w:p w14:paraId="376BDA47" w14:textId="77777777" w:rsidR="00F57C1F" w:rsidRPr="00F27CAC" w:rsidRDefault="00F57C1F">
      <w:pPr>
        <w:spacing w:after="80"/>
        <w:jc w:val="center"/>
        <w:rPr>
          <w:rFonts w:ascii="Times New Roman" w:hAnsi="Times New Roman"/>
          <w:b/>
          <w:bCs/>
          <w:sz w:val="28"/>
          <w:szCs w:val="28"/>
          <w:lang w:val="it-IT"/>
        </w:rPr>
      </w:pPr>
    </w:p>
    <w:p w14:paraId="3FA1A5D1" w14:textId="0841CEA6" w:rsidR="00CD1EA8" w:rsidRDefault="00CD1EA8">
      <w:pPr>
        <w:spacing w:after="80"/>
        <w:jc w:val="center"/>
        <w:rPr>
          <w:rFonts w:ascii="Times New Roman" w:hAnsi="Times New Roman"/>
          <w:b/>
          <w:bCs/>
          <w:sz w:val="28"/>
          <w:szCs w:val="28"/>
          <w:lang w:val="it-IT"/>
        </w:rPr>
      </w:pPr>
    </w:p>
    <w:p w14:paraId="5FA17086" w14:textId="77777777" w:rsidR="00D721C5" w:rsidRPr="00F27CAC" w:rsidRDefault="00D721C5">
      <w:pPr>
        <w:spacing w:after="80"/>
        <w:jc w:val="center"/>
        <w:rPr>
          <w:rFonts w:ascii="Times New Roman" w:hAnsi="Times New Roman"/>
          <w:b/>
          <w:bCs/>
          <w:sz w:val="28"/>
          <w:szCs w:val="28"/>
          <w:lang w:val="it-IT"/>
        </w:rPr>
      </w:pPr>
    </w:p>
    <w:p w14:paraId="37631C77" w14:textId="77777777" w:rsidR="00CD1EA8" w:rsidRPr="00F27CAC" w:rsidRDefault="00CD1EA8">
      <w:pPr>
        <w:spacing w:after="80"/>
        <w:jc w:val="center"/>
        <w:rPr>
          <w:rFonts w:ascii="Times New Roman" w:hAnsi="Times New Roman"/>
          <w:b/>
          <w:bCs/>
          <w:sz w:val="28"/>
          <w:szCs w:val="28"/>
          <w:lang w:val="it-IT"/>
        </w:rPr>
      </w:pPr>
    </w:p>
    <w:p w14:paraId="7047DD64" w14:textId="77777777" w:rsidR="00DB2494" w:rsidRPr="00F27CAC" w:rsidRDefault="00DB2494">
      <w:pPr>
        <w:spacing w:after="80"/>
        <w:jc w:val="center"/>
        <w:rPr>
          <w:rFonts w:ascii="Times New Roman" w:hAnsi="Times New Roman"/>
          <w:b/>
          <w:bCs/>
          <w:sz w:val="28"/>
          <w:szCs w:val="28"/>
          <w:lang w:val="it-IT"/>
        </w:rPr>
      </w:pPr>
    </w:p>
    <w:p w14:paraId="10052F34" w14:textId="77777777" w:rsidR="00DB2494" w:rsidRPr="00F27CAC" w:rsidRDefault="00DB2494">
      <w:pPr>
        <w:spacing w:after="80"/>
        <w:jc w:val="center"/>
        <w:rPr>
          <w:rFonts w:ascii="Times New Roman" w:hAnsi="Times New Roman"/>
          <w:b/>
          <w:bCs/>
          <w:sz w:val="28"/>
          <w:szCs w:val="28"/>
          <w:lang w:val="it-IT"/>
        </w:rPr>
      </w:pPr>
    </w:p>
    <w:p w14:paraId="31F0AAB1" w14:textId="77777777" w:rsidR="00CD1EA8" w:rsidRPr="00F27CAC" w:rsidRDefault="0016069A">
      <w:pPr>
        <w:spacing w:after="80"/>
        <w:jc w:val="center"/>
        <w:rPr>
          <w:rFonts w:ascii="Times New Roman" w:hAnsi="Times New Roman"/>
          <w:b/>
          <w:bCs/>
          <w:sz w:val="28"/>
          <w:szCs w:val="28"/>
          <w:lang w:val="it-IT"/>
        </w:rPr>
      </w:pPr>
      <w:r w:rsidRPr="00F27CAC">
        <w:rPr>
          <w:rFonts w:ascii="Times New Roman" w:hAnsi="Times New Roman"/>
          <w:b/>
          <w:bCs/>
          <w:sz w:val="28"/>
          <w:szCs w:val="28"/>
          <w:lang w:val="it-IT"/>
        </w:rPr>
        <w:t>Năm 202</w:t>
      </w:r>
      <w:r w:rsidR="0043685E" w:rsidRPr="00F27CAC">
        <w:rPr>
          <w:rFonts w:ascii="Times New Roman" w:hAnsi="Times New Roman"/>
          <w:b/>
          <w:bCs/>
          <w:sz w:val="28"/>
          <w:szCs w:val="28"/>
          <w:lang w:val="it-IT"/>
        </w:rPr>
        <w:t>2</w:t>
      </w:r>
    </w:p>
    <w:p w14:paraId="78D1291B" w14:textId="77777777" w:rsidR="004C6A95" w:rsidRPr="00F27CAC" w:rsidRDefault="004C6A95" w:rsidP="004C6A95">
      <w:pPr>
        <w:spacing w:after="80"/>
        <w:jc w:val="center"/>
        <w:rPr>
          <w:rFonts w:ascii="Times New Roman" w:hAnsi="Times New Roman"/>
          <w:b/>
          <w:bCs/>
          <w:sz w:val="28"/>
          <w:szCs w:val="28"/>
          <w:lang w:val="pt-BR"/>
        </w:rPr>
      </w:pPr>
      <w:r w:rsidRPr="00F27CAC">
        <w:rPr>
          <w:rFonts w:ascii="Times New Roman" w:hAnsi="Times New Roman"/>
          <w:b/>
          <w:bCs/>
          <w:sz w:val="28"/>
          <w:szCs w:val="28"/>
          <w:lang w:val="pt-BR"/>
        </w:rPr>
        <w:lastRenderedPageBreak/>
        <w:t>CỘNG HÒA XÃ HỘI CHỦ NGHĨA VIỆT NAM</w:t>
      </w:r>
    </w:p>
    <w:p w14:paraId="0B22E4BA" w14:textId="77777777" w:rsidR="004C6A95" w:rsidRPr="00F27CAC" w:rsidRDefault="004C6A95" w:rsidP="004C6A95">
      <w:pPr>
        <w:spacing w:after="80"/>
        <w:jc w:val="center"/>
        <w:rPr>
          <w:rFonts w:ascii="Times New Roman" w:hAnsi="Times New Roman"/>
          <w:b/>
          <w:bCs/>
          <w:sz w:val="28"/>
          <w:szCs w:val="28"/>
          <w:lang w:val="pt-BR"/>
        </w:rPr>
      </w:pPr>
      <w:r w:rsidRPr="00F27CAC">
        <w:rPr>
          <w:rFonts w:ascii="Times New Roman" w:hAnsi="Times New Roman"/>
          <w:b/>
          <w:bCs/>
          <w:sz w:val="28"/>
          <w:szCs w:val="28"/>
          <w:lang w:val="pt-BR"/>
        </w:rPr>
        <w:t>Độc lập – Tự do – Hạnh phúc</w:t>
      </w:r>
      <w:r w:rsidRPr="00F27CAC">
        <w:rPr>
          <w:rFonts w:ascii="Times New Roman" w:hAnsi="Times New Roman"/>
          <w:b/>
          <w:bCs/>
          <w:position w:val="-10"/>
          <w:sz w:val="28"/>
          <w:szCs w:val="28"/>
          <w:lang w:val="pt-BR"/>
        </w:rPr>
        <w:object w:dxaOrig="180" w:dyaOrig="340" w14:anchorId="519FDFA1">
          <v:shape id="_x0000_i1026" type="#_x0000_t75" style="width:7.5pt;height:16.5pt" o:ole="">
            <v:imagedata r:id="rId8" o:title=""/>
          </v:shape>
          <o:OLEObject Type="Embed" ProgID="Equation.3" ShapeID="_x0000_i1026" DrawAspect="Content" ObjectID="_1728385127" r:id="rId10"/>
        </w:object>
      </w:r>
    </w:p>
    <w:p w14:paraId="54AD670C" w14:textId="77777777" w:rsidR="004C6A95" w:rsidRPr="00F27CAC" w:rsidRDefault="00742B72" w:rsidP="004C6A95">
      <w:pPr>
        <w:spacing w:after="80"/>
        <w:jc w:val="center"/>
        <w:rPr>
          <w:rFonts w:ascii="Times New Roman" w:hAnsi="Times New Roman"/>
          <w:b/>
          <w:bCs/>
          <w:sz w:val="28"/>
          <w:szCs w:val="28"/>
          <w:lang w:val="pt-BR"/>
        </w:rPr>
      </w:pPr>
      <w:r w:rsidRPr="00F27CAC">
        <w:rPr>
          <w:rFonts w:ascii="Times New Roman" w:hAnsi="Times New Roman"/>
          <w:b/>
          <w:bCs/>
          <w:noProof/>
          <w:sz w:val="28"/>
          <w:szCs w:val="28"/>
          <w:lang w:eastAsia="en-US"/>
        </w:rPr>
        <mc:AlternateContent>
          <mc:Choice Requires="wps">
            <w:drawing>
              <wp:anchor distT="0" distB="0" distL="114300" distR="114300" simplePos="0" relativeHeight="251652608" behindDoc="0" locked="0" layoutInCell="1" allowOverlap="1" wp14:anchorId="7D530F62" wp14:editId="76821204">
                <wp:simplePos x="0" y="0"/>
                <wp:positionH relativeFrom="column">
                  <wp:posOffset>1703705</wp:posOffset>
                </wp:positionH>
                <wp:positionV relativeFrom="paragraph">
                  <wp:posOffset>27940</wp:posOffset>
                </wp:positionV>
                <wp:extent cx="211455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2114550"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441FCE0" id="Straight Connector 4" o:spid="_x0000_s1026" style="position:absolute;z-index:251652608;visibility:visible;mso-wrap-style:square;mso-wrap-distance-left:9pt;mso-wrap-distance-top:0;mso-wrap-distance-right:9pt;mso-wrap-distance-bottom:0;mso-position-horizontal:absolute;mso-position-horizontal-relative:text;mso-position-vertical:absolute;mso-position-vertical-relative:text" from="134.15pt,2.2pt" to="300.6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" strokecolor="black [3213]" strokeweight=".25pt"/>
            </w:pict>
          </mc:Fallback>
        </mc:AlternateContent>
      </w:r>
    </w:p>
    <w:p w14:paraId="1B570909" w14:textId="77777777" w:rsidR="004C6A95" w:rsidRPr="00F27CAC" w:rsidRDefault="004C6A95" w:rsidP="004C6A95">
      <w:pPr>
        <w:spacing w:after="80"/>
        <w:jc w:val="center"/>
        <w:rPr>
          <w:rFonts w:ascii="Times New Roman" w:hAnsi="Times New Roman"/>
          <w:b/>
          <w:bCs/>
          <w:sz w:val="28"/>
          <w:szCs w:val="28"/>
          <w:lang w:val="pt-BR"/>
        </w:rPr>
      </w:pPr>
    </w:p>
    <w:p w14:paraId="7502514B" w14:textId="77777777" w:rsidR="004C6A95" w:rsidRPr="00F27CAC" w:rsidRDefault="004C6A95" w:rsidP="004C6A95">
      <w:pPr>
        <w:spacing w:after="80"/>
        <w:jc w:val="center"/>
        <w:rPr>
          <w:rFonts w:ascii="Times New Roman" w:hAnsi="Times New Roman"/>
          <w:b/>
          <w:bCs/>
          <w:sz w:val="28"/>
          <w:szCs w:val="28"/>
          <w:lang w:val="pt-BR"/>
        </w:rPr>
      </w:pPr>
    </w:p>
    <w:p w14:paraId="74F59ED5" w14:textId="77777777" w:rsidR="004C6A95" w:rsidRPr="00F27CAC" w:rsidRDefault="004C6A95" w:rsidP="004C6A95">
      <w:pPr>
        <w:spacing w:after="80"/>
        <w:jc w:val="center"/>
        <w:rPr>
          <w:rFonts w:ascii="Times New Roman" w:hAnsi="Times New Roman"/>
          <w:b/>
          <w:bCs/>
          <w:sz w:val="28"/>
          <w:szCs w:val="28"/>
          <w:lang w:val="pt-BR"/>
        </w:rPr>
      </w:pPr>
    </w:p>
    <w:p w14:paraId="0DDB4380" w14:textId="77777777" w:rsidR="004C6A95" w:rsidRPr="00F27CAC" w:rsidRDefault="004C6A95" w:rsidP="004C6A95">
      <w:pPr>
        <w:spacing w:after="80"/>
        <w:jc w:val="center"/>
        <w:rPr>
          <w:rFonts w:ascii="Times New Roman" w:hAnsi="Times New Roman"/>
          <w:b/>
          <w:bCs/>
          <w:sz w:val="28"/>
          <w:szCs w:val="28"/>
          <w:lang w:val="pt-BR"/>
        </w:rPr>
      </w:pPr>
    </w:p>
    <w:p w14:paraId="2FB92B31" w14:textId="77777777" w:rsidR="004C6A95" w:rsidRPr="00F27CAC" w:rsidRDefault="004C6A95" w:rsidP="004C6A95">
      <w:pPr>
        <w:spacing w:after="80"/>
        <w:jc w:val="center"/>
        <w:rPr>
          <w:rFonts w:ascii="Times New Roman" w:hAnsi="Times New Roman"/>
          <w:b/>
          <w:bCs/>
          <w:sz w:val="28"/>
          <w:szCs w:val="28"/>
          <w:lang w:val="pt-BR"/>
        </w:rPr>
      </w:pPr>
    </w:p>
    <w:p w14:paraId="6DBAB849" w14:textId="77777777" w:rsidR="004C6A95" w:rsidRPr="00F27CAC" w:rsidRDefault="004C6A95" w:rsidP="004C6A95">
      <w:pPr>
        <w:spacing w:after="80"/>
        <w:jc w:val="center"/>
        <w:rPr>
          <w:rFonts w:ascii="Times New Roman" w:hAnsi="Times New Roman"/>
          <w:b/>
          <w:bCs/>
          <w:sz w:val="28"/>
          <w:szCs w:val="28"/>
          <w:lang w:val="pt-BR"/>
        </w:rPr>
      </w:pPr>
    </w:p>
    <w:p w14:paraId="2F3CBF48" w14:textId="77777777" w:rsidR="004C6A95" w:rsidRPr="00F27CAC" w:rsidRDefault="004C6A95" w:rsidP="004C6A95">
      <w:pPr>
        <w:jc w:val="center"/>
        <w:rPr>
          <w:rFonts w:ascii="Times New Roman" w:hAnsi="Times New Roman"/>
          <w:b/>
          <w:bCs/>
          <w:sz w:val="32"/>
          <w:szCs w:val="32"/>
        </w:rPr>
      </w:pPr>
    </w:p>
    <w:p w14:paraId="48830340" w14:textId="77777777" w:rsidR="000F30BC" w:rsidRPr="00F27CAC" w:rsidRDefault="000F30BC" w:rsidP="000F30BC">
      <w:pPr>
        <w:spacing w:after="120"/>
        <w:jc w:val="center"/>
        <w:rPr>
          <w:rFonts w:ascii="Times New Roman" w:hAnsi="Times New Roman"/>
          <w:b/>
          <w:bCs/>
          <w:sz w:val="32"/>
          <w:szCs w:val="32"/>
          <w:lang w:val="fr-FR"/>
        </w:rPr>
      </w:pPr>
      <w:r w:rsidRPr="00F27CAC">
        <w:rPr>
          <w:rFonts w:ascii="Times New Roman" w:hAnsi="Times New Roman"/>
          <w:b/>
          <w:bCs/>
          <w:sz w:val="32"/>
          <w:szCs w:val="32"/>
          <w:lang w:val="fr-FR"/>
        </w:rPr>
        <w:t>BÁO CÁO ĐÁNH GIÁ E-HSDT</w:t>
      </w:r>
    </w:p>
    <w:p w14:paraId="65207CC6" w14:textId="77777777" w:rsidR="000F30BC" w:rsidRPr="00F27CAC" w:rsidRDefault="000F30BC" w:rsidP="000F30BC">
      <w:pPr>
        <w:spacing w:after="120"/>
        <w:jc w:val="center"/>
        <w:rPr>
          <w:rFonts w:ascii="Times New Roman" w:hAnsi="Times New Roman"/>
          <w:b/>
          <w:bCs/>
          <w:sz w:val="32"/>
          <w:szCs w:val="32"/>
          <w:lang w:val="fr-FR"/>
        </w:rPr>
      </w:pPr>
      <w:r w:rsidRPr="00F27CAC">
        <w:rPr>
          <w:rFonts w:ascii="Times New Roman" w:hAnsi="Times New Roman"/>
          <w:b/>
          <w:bCs/>
          <w:sz w:val="32"/>
          <w:szCs w:val="32"/>
          <w:lang w:val="fr-FR"/>
        </w:rPr>
        <w:t xml:space="preserve">PHẦN </w:t>
      </w:r>
      <w:r w:rsidR="00D008E4" w:rsidRPr="00F27CAC">
        <w:rPr>
          <w:rFonts w:ascii="Times New Roman" w:hAnsi="Times New Roman"/>
          <w:b/>
          <w:bCs/>
          <w:sz w:val="32"/>
          <w:szCs w:val="32"/>
          <w:lang w:val="fr-FR"/>
        </w:rPr>
        <w:t>I</w:t>
      </w:r>
      <w:r w:rsidRPr="00F27CAC">
        <w:rPr>
          <w:rFonts w:ascii="Times New Roman" w:hAnsi="Times New Roman"/>
          <w:b/>
          <w:bCs/>
          <w:sz w:val="32"/>
          <w:szCs w:val="32"/>
          <w:lang w:val="fr-FR"/>
        </w:rPr>
        <w:t xml:space="preserve">I – BÁO CÁO ĐÁNH GIÁ </w:t>
      </w:r>
      <w:r w:rsidR="00EA3409" w:rsidRPr="00F27CAC">
        <w:rPr>
          <w:rFonts w:ascii="Times New Roman" w:hAnsi="Times New Roman"/>
          <w:b/>
          <w:bCs/>
          <w:sz w:val="32"/>
          <w:szCs w:val="32"/>
          <w:lang w:val="fr-FR"/>
        </w:rPr>
        <w:t>E-HSĐXTC</w:t>
      </w:r>
    </w:p>
    <w:tbl>
      <w:tblPr>
        <w:tblW w:w="0" w:type="auto"/>
        <w:jc w:val="center"/>
        <w:tblLook w:val="0000" w:firstRow="0" w:lastRow="0" w:firstColumn="0" w:lastColumn="0" w:noHBand="0" w:noVBand="0"/>
      </w:tblPr>
      <w:tblGrid>
        <w:gridCol w:w="2667"/>
        <w:gridCol w:w="6093"/>
      </w:tblGrid>
      <w:tr w:rsidR="00F27CAC" w:rsidRPr="00F27CAC" w14:paraId="07138D6F" w14:textId="77777777" w:rsidTr="009A612B">
        <w:trPr>
          <w:trHeight w:val="320"/>
          <w:jc w:val="center"/>
        </w:trPr>
        <w:tc>
          <w:tcPr>
            <w:tcW w:w="2667" w:type="dxa"/>
          </w:tcPr>
          <w:p w14:paraId="2A5F9F8F" w14:textId="77777777" w:rsidR="008266A3" w:rsidRPr="00F27CAC" w:rsidRDefault="008266A3" w:rsidP="009A612B">
            <w:pPr>
              <w:spacing w:before="120" w:after="120"/>
              <w:rPr>
                <w:rFonts w:ascii="Times New Roman" w:hAnsi="Times New Roman"/>
                <w:b/>
                <w:iCs/>
                <w:sz w:val="28"/>
                <w:szCs w:val="28"/>
              </w:rPr>
            </w:pPr>
            <w:r w:rsidRPr="00F27CAC">
              <w:rPr>
                <w:rFonts w:ascii="Times New Roman" w:hAnsi="Times New Roman"/>
                <w:b/>
                <w:iCs/>
                <w:sz w:val="28"/>
                <w:szCs w:val="28"/>
                <w:u w:val="single"/>
              </w:rPr>
              <w:t>Tên gói thầu</w:t>
            </w:r>
            <w:r w:rsidRPr="00F27CAC">
              <w:rPr>
                <w:rFonts w:ascii="Times New Roman" w:hAnsi="Times New Roman"/>
                <w:b/>
                <w:iCs/>
                <w:sz w:val="28"/>
                <w:szCs w:val="28"/>
              </w:rPr>
              <w:t>:</w:t>
            </w:r>
          </w:p>
        </w:tc>
        <w:tc>
          <w:tcPr>
            <w:tcW w:w="6093" w:type="dxa"/>
          </w:tcPr>
          <w:p w14:paraId="3178EC72" w14:textId="659297FF" w:rsidR="008266A3" w:rsidRPr="00F27CAC" w:rsidRDefault="00D721C5" w:rsidP="009A612B">
            <w:pPr>
              <w:tabs>
                <w:tab w:val="left" w:pos="1985"/>
              </w:tabs>
              <w:spacing w:before="120" w:after="120"/>
              <w:jc w:val="both"/>
              <w:rPr>
                <w:rFonts w:ascii="Times New Roman" w:hAnsi="Times New Roman"/>
                <w:b/>
                <w:sz w:val="28"/>
                <w:szCs w:val="28"/>
              </w:rPr>
            </w:pPr>
            <w:r>
              <w:rPr>
                <w:rFonts w:ascii="Times New Roman" w:hAnsi="Times New Roman"/>
                <w:b/>
                <w:bCs/>
                <w:sz w:val="28"/>
                <w:szCs w:val="28"/>
                <w:lang w:val="vi-VN"/>
              </w:rPr>
              <w:t>Xây lắp</w:t>
            </w:r>
            <w:r w:rsidR="008266A3" w:rsidRPr="00F27CAC">
              <w:rPr>
                <w:rFonts w:ascii="Times New Roman" w:hAnsi="Times New Roman"/>
                <w:b/>
                <w:sz w:val="28"/>
                <w:szCs w:val="28"/>
                <w:lang w:val="pt-BR"/>
              </w:rPr>
              <w:t>.</w:t>
            </w:r>
          </w:p>
        </w:tc>
      </w:tr>
      <w:tr w:rsidR="00F27CAC" w:rsidRPr="00F27CAC" w14:paraId="6948AB2B" w14:textId="77777777" w:rsidTr="009A612B">
        <w:trPr>
          <w:trHeight w:val="320"/>
          <w:jc w:val="center"/>
        </w:trPr>
        <w:tc>
          <w:tcPr>
            <w:tcW w:w="2667" w:type="dxa"/>
          </w:tcPr>
          <w:p w14:paraId="1425A1C3" w14:textId="77777777" w:rsidR="008266A3" w:rsidRPr="00F27CAC" w:rsidRDefault="008266A3" w:rsidP="009A612B">
            <w:pPr>
              <w:spacing w:before="120" w:after="120"/>
              <w:rPr>
                <w:rFonts w:ascii="Times New Roman" w:hAnsi="Times New Roman"/>
                <w:b/>
                <w:iCs/>
                <w:sz w:val="28"/>
                <w:szCs w:val="28"/>
              </w:rPr>
            </w:pPr>
            <w:r w:rsidRPr="00F27CAC">
              <w:rPr>
                <w:rFonts w:ascii="Times New Roman" w:hAnsi="Times New Roman"/>
                <w:b/>
                <w:sz w:val="28"/>
                <w:szCs w:val="28"/>
                <w:u w:val="single"/>
              </w:rPr>
              <w:t>Dự án</w:t>
            </w:r>
            <w:r w:rsidRPr="00F27CAC">
              <w:rPr>
                <w:rFonts w:ascii="Times New Roman" w:hAnsi="Times New Roman"/>
                <w:b/>
                <w:sz w:val="28"/>
                <w:szCs w:val="28"/>
              </w:rPr>
              <w:t>:</w:t>
            </w:r>
          </w:p>
        </w:tc>
        <w:tc>
          <w:tcPr>
            <w:tcW w:w="6093" w:type="dxa"/>
          </w:tcPr>
          <w:p w14:paraId="02BB5F6E" w14:textId="0E51BE04" w:rsidR="008266A3" w:rsidRPr="00F27CAC" w:rsidRDefault="00D721C5" w:rsidP="009A612B">
            <w:pPr>
              <w:spacing w:before="120" w:after="120"/>
              <w:jc w:val="both"/>
              <w:rPr>
                <w:rFonts w:ascii="Times New Roman" w:hAnsi="Times New Roman"/>
                <w:b/>
                <w:sz w:val="28"/>
                <w:szCs w:val="28"/>
                <w:lang w:val="nl-NL"/>
              </w:rPr>
            </w:pPr>
            <w:r>
              <w:rPr>
                <w:rFonts w:ascii="Times New Roman" w:hAnsi="Times New Roman"/>
                <w:b/>
                <w:sz w:val="28"/>
                <w:szCs w:val="28"/>
                <w:lang w:val="nl-NL"/>
              </w:rPr>
              <w:t>Khu tái định cư - dân cư khu hành chính Tỉnh ủy (giai đoạn 3)</w:t>
            </w:r>
            <w:r w:rsidR="008266A3" w:rsidRPr="00F27CAC">
              <w:rPr>
                <w:rFonts w:ascii="Times New Roman" w:hAnsi="Times New Roman"/>
                <w:b/>
                <w:sz w:val="28"/>
                <w:szCs w:val="28"/>
                <w:lang w:val="nl-NL"/>
              </w:rPr>
              <w:t>.</w:t>
            </w:r>
          </w:p>
        </w:tc>
      </w:tr>
      <w:tr w:rsidR="00F27CAC" w:rsidRPr="00F27CAC" w14:paraId="45D84C6B" w14:textId="77777777" w:rsidTr="009A612B">
        <w:trPr>
          <w:trHeight w:val="320"/>
          <w:jc w:val="center"/>
        </w:trPr>
        <w:tc>
          <w:tcPr>
            <w:tcW w:w="2667" w:type="dxa"/>
          </w:tcPr>
          <w:p w14:paraId="23DB70E9" w14:textId="77777777" w:rsidR="008266A3" w:rsidRPr="00F27CAC" w:rsidRDefault="008266A3" w:rsidP="009A612B">
            <w:pPr>
              <w:spacing w:before="120" w:after="120"/>
              <w:rPr>
                <w:rFonts w:ascii="Times New Roman" w:hAnsi="Times New Roman"/>
                <w:b/>
                <w:i/>
                <w:sz w:val="28"/>
                <w:szCs w:val="28"/>
                <w:u w:val="single"/>
                <w:lang w:val="vi-VN"/>
              </w:rPr>
            </w:pPr>
            <w:r w:rsidRPr="00F27CAC">
              <w:rPr>
                <w:rFonts w:ascii="Times New Roman" w:hAnsi="Times New Roman"/>
                <w:b/>
                <w:sz w:val="28"/>
                <w:szCs w:val="28"/>
                <w:u w:val="single"/>
              </w:rPr>
              <w:t>Địa điểm xây dựng</w:t>
            </w:r>
            <w:r w:rsidRPr="00F27CAC">
              <w:rPr>
                <w:rFonts w:ascii="Times New Roman" w:hAnsi="Times New Roman"/>
                <w:b/>
                <w:sz w:val="28"/>
                <w:szCs w:val="28"/>
                <w:u w:val="single"/>
                <w:lang w:val="vi-VN"/>
              </w:rPr>
              <w:t>:</w:t>
            </w:r>
          </w:p>
        </w:tc>
        <w:tc>
          <w:tcPr>
            <w:tcW w:w="6093" w:type="dxa"/>
            <w:vAlign w:val="center"/>
          </w:tcPr>
          <w:p w14:paraId="34874E6C" w14:textId="03AC68EC" w:rsidR="008266A3" w:rsidRPr="00F27CAC" w:rsidRDefault="00D721C5" w:rsidP="009A612B">
            <w:pPr>
              <w:widowControl w:val="0"/>
              <w:tabs>
                <w:tab w:val="left" w:pos="546"/>
                <w:tab w:val="num" w:pos="1440"/>
              </w:tabs>
              <w:spacing w:before="120" w:after="120"/>
              <w:ind w:right="93"/>
              <w:jc w:val="both"/>
              <w:rPr>
                <w:rFonts w:ascii="Times New Roman" w:hAnsi="Times New Roman"/>
                <w:b/>
                <w:sz w:val="28"/>
                <w:szCs w:val="28"/>
                <w:lang w:val="vi-VN"/>
              </w:rPr>
            </w:pPr>
            <w:r>
              <w:rPr>
                <w:rFonts w:ascii="Times New Roman" w:hAnsi="Times New Roman"/>
                <w:b/>
                <w:sz w:val="28"/>
                <w:szCs w:val="28"/>
                <w:lang w:val="nl-NL"/>
              </w:rPr>
              <w:t>Phường IV, thành phố Vị Thanh, tỉnh Hậu Giang</w:t>
            </w:r>
            <w:r w:rsidR="008266A3" w:rsidRPr="00F27CAC">
              <w:rPr>
                <w:rFonts w:ascii="Times New Roman" w:hAnsi="Times New Roman"/>
                <w:b/>
                <w:sz w:val="28"/>
                <w:szCs w:val="28"/>
                <w:lang w:val="vi-VN"/>
              </w:rPr>
              <w:t>.</w:t>
            </w:r>
          </w:p>
        </w:tc>
      </w:tr>
      <w:tr w:rsidR="00F27CAC" w:rsidRPr="00F27CAC" w14:paraId="491CEC7B" w14:textId="77777777" w:rsidTr="009A612B">
        <w:trPr>
          <w:trHeight w:val="320"/>
          <w:jc w:val="center"/>
        </w:trPr>
        <w:tc>
          <w:tcPr>
            <w:tcW w:w="2667" w:type="dxa"/>
          </w:tcPr>
          <w:p w14:paraId="15F86DC7" w14:textId="77777777" w:rsidR="008266A3" w:rsidRPr="00F27CAC" w:rsidRDefault="008266A3" w:rsidP="009A612B">
            <w:pPr>
              <w:spacing w:before="120" w:after="120"/>
              <w:ind w:firstLine="383"/>
              <w:rPr>
                <w:rFonts w:ascii="Times New Roman" w:hAnsi="Times New Roman"/>
                <w:b/>
                <w:kern w:val="24"/>
                <w:sz w:val="28"/>
                <w:szCs w:val="28"/>
                <w:u w:val="single"/>
                <w:lang w:val="es-ES" w:eastAsia="vi-VN"/>
              </w:rPr>
            </w:pPr>
          </w:p>
        </w:tc>
        <w:tc>
          <w:tcPr>
            <w:tcW w:w="6093" w:type="dxa"/>
          </w:tcPr>
          <w:p w14:paraId="76983B03" w14:textId="77777777" w:rsidR="008266A3" w:rsidRPr="00F27CAC" w:rsidRDefault="008266A3" w:rsidP="009A612B">
            <w:pPr>
              <w:spacing w:before="120" w:after="120"/>
              <w:rPr>
                <w:rFonts w:ascii="Times New Roman" w:hAnsi="Times New Roman"/>
                <w:b/>
                <w:sz w:val="28"/>
                <w:szCs w:val="28"/>
                <w:lang w:val="es-ES"/>
              </w:rPr>
            </w:pPr>
          </w:p>
        </w:tc>
      </w:tr>
      <w:tr w:rsidR="008266A3" w:rsidRPr="00F27CAC" w14:paraId="56B67AD9" w14:textId="77777777" w:rsidTr="009A612B">
        <w:trPr>
          <w:trHeight w:val="320"/>
          <w:jc w:val="center"/>
        </w:trPr>
        <w:tc>
          <w:tcPr>
            <w:tcW w:w="2667" w:type="dxa"/>
          </w:tcPr>
          <w:p w14:paraId="75A91767" w14:textId="77777777" w:rsidR="008266A3" w:rsidRPr="00F27CAC" w:rsidRDefault="008266A3" w:rsidP="009A612B">
            <w:pPr>
              <w:spacing w:before="120" w:after="120"/>
              <w:ind w:firstLine="383"/>
              <w:rPr>
                <w:rFonts w:ascii="Times New Roman" w:hAnsi="Times New Roman"/>
                <w:b/>
                <w:kern w:val="24"/>
                <w:sz w:val="28"/>
                <w:szCs w:val="28"/>
                <w:u w:val="single"/>
                <w:lang w:val="es-ES" w:eastAsia="vi-VN"/>
              </w:rPr>
            </w:pPr>
          </w:p>
        </w:tc>
        <w:tc>
          <w:tcPr>
            <w:tcW w:w="6093" w:type="dxa"/>
          </w:tcPr>
          <w:p w14:paraId="72F3B9C2" w14:textId="7F793D06" w:rsidR="008266A3" w:rsidRPr="00F27CAC" w:rsidRDefault="008266A3" w:rsidP="009A612B">
            <w:pPr>
              <w:spacing w:before="120" w:after="120"/>
              <w:jc w:val="center"/>
              <w:rPr>
                <w:rFonts w:ascii="Times New Roman" w:hAnsi="Times New Roman"/>
                <w:b/>
                <w:sz w:val="28"/>
                <w:szCs w:val="28"/>
                <w:lang w:val="es-ES"/>
              </w:rPr>
            </w:pPr>
            <w:r w:rsidRPr="00F27CAC">
              <w:rPr>
                <w:rFonts w:ascii="Times New Roman" w:hAnsi="Times New Roman"/>
                <w:i/>
                <w:sz w:val="28"/>
                <w:szCs w:val="28"/>
                <w:lang w:val="nl-NL"/>
              </w:rPr>
              <w:t xml:space="preserve">Hậu Giang, </w:t>
            </w:r>
            <w:r w:rsidR="00D721C5">
              <w:rPr>
                <w:rFonts w:ascii="Times New Roman" w:hAnsi="Times New Roman"/>
                <w:i/>
                <w:sz w:val="28"/>
                <w:szCs w:val="28"/>
                <w:lang w:val="nl-NL"/>
              </w:rPr>
              <w:t>ngày 11 tháng 10 năm 2022</w:t>
            </w:r>
          </w:p>
          <w:p w14:paraId="0B2A44AF" w14:textId="77777777" w:rsidR="008266A3" w:rsidRPr="00F27CAC" w:rsidRDefault="008266A3" w:rsidP="009A612B">
            <w:pPr>
              <w:spacing w:before="120" w:after="120"/>
              <w:jc w:val="center"/>
              <w:rPr>
                <w:rFonts w:ascii="Times New Roman" w:hAnsi="Times New Roman"/>
                <w:b/>
                <w:sz w:val="28"/>
                <w:szCs w:val="28"/>
                <w:lang w:val="es-ES"/>
              </w:rPr>
            </w:pPr>
            <w:r w:rsidRPr="00F27CAC">
              <w:rPr>
                <w:rFonts w:ascii="Times New Roman" w:hAnsi="Times New Roman"/>
                <w:b/>
                <w:sz w:val="28"/>
                <w:szCs w:val="28"/>
                <w:lang w:val="es-ES"/>
              </w:rPr>
              <w:t>ĐƠN VỊ TƯ VẤN</w:t>
            </w:r>
          </w:p>
          <w:p w14:paraId="6F99B521" w14:textId="77777777" w:rsidR="008266A3" w:rsidRPr="00F27CAC" w:rsidRDefault="008266A3" w:rsidP="009A612B">
            <w:pPr>
              <w:spacing w:before="120" w:after="120"/>
              <w:jc w:val="center"/>
              <w:rPr>
                <w:rFonts w:ascii="Times New Roman" w:hAnsi="Times New Roman"/>
                <w:b/>
                <w:sz w:val="28"/>
                <w:szCs w:val="28"/>
                <w:lang w:val="es-ES"/>
              </w:rPr>
            </w:pPr>
            <w:r w:rsidRPr="00F27CAC">
              <w:rPr>
                <w:rFonts w:ascii="Times New Roman" w:hAnsi="Times New Roman"/>
                <w:b/>
                <w:sz w:val="28"/>
                <w:szCs w:val="28"/>
                <w:lang w:val="es-ES"/>
              </w:rPr>
              <w:t>CÔNG TY TNHH MTV TƯ VẤN XÂY DỰNG HOÀNG LONG</w:t>
            </w:r>
          </w:p>
          <w:p w14:paraId="76C69EBB" w14:textId="77777777" w:rsidR="008266A3" w:rsidRPr="00F27CAC" w:rsidRDefault="008266A3" w:rsidP="009A612B">
            <w:pPr>
              <w:spacing w:before="120" w:after="120"/>
              <w:jc w:val="center"/>
              <w:rPr>
                <w:rFonts w:ascii="Times New Roman" w:hAnsi="Times New Roman"/>
                <w:b/>
                <w:sz w:val="28"/>
                <w:szCs w:val="28"/>
                <w:lang w:val="es-ES"/>
              </w:rPr>
            </w:pPr>
          </w:p>
          <w:p w14:paraId="3CC473EE" w14:textId="77777777" w:rsidR="008266A3" w:rsidRPr="00F27CAC" w:rsidRDefault="008266A3" w:rsidP="009A612B">
            <w:pPr>
              <w:spacing w:before="120" w:after="120"/>
              <w:jc w:val="center"/>
              <w:rPr>
                <w:rFonts w:ascii="Times New Roman" w:hAnsi="Times New Roman"/>
                <w:b/>
                <w:sz w:val="28"/>
                <w:szCs w:val="28"/>
                <w:lang w:val="es-ES"/>
              </w:rPr>
            </w:pPr>
          </w:p>
          <w:p w14:paraId="57A03F03" w14:textId="77777777" w:rsidR="008266A3" w:rsidRPr="00F27CAC" w:rsidRDefault="008266A3" w:rsidP="009A612B">
            <w:pPr>
              <w:spacing w:before="120" w:after="120"/>
              <w:jc w:val="center"/>
              <w:rPr>
                <w:rFonts w:ascii="Times New Roman" w:hAnsi="Times New Roman"/>
                <w:b/>
                <w:sz w:val="28"/>
                <w:szCs w:val="28"/>
                <w:lang w:val="es-ES"/>
              </w:rPr>
            </w:pPr>
          </w:p>
          <w:p w14:paraId="399E2FDB" w14:textId="77777777" w:rsidR="008266A3" w:rsidRPr="00F27CAC" w:rsidRDefault="008266A3" w:rsidP="009A612B">
            <w:pPr>
              <w:spacing w:before="120" w:after="120"/>
              <w:jc w:val="center"/>
              <w:rPr>
                <w:rFonts w:ascii="Times New Roman" w:hAnsi="Times New Roman"/>
                <w:b/>
                <w:sz w:val="28"/>
                <w:szCs w:val="28"/>
                <w:lang w:val="es-ES"/>
              </w:rPr>
            </w:pPr>
          </w:p>
          <w:p w14:paraId="049EAF44" w14:textId="77777777" w:rsidR="008266A3" w:rsidRPr="00F27CAC" w:rsidRDefault="008266A3" w:rsidP="009A612B">
            <w:pPr>
              <w:spacing w:before="120" w:after="120"/>
              <w:jc w:val="center"/>
              <w:rPr>
                <w:rFonts w:ascii="Times New Roman" w:hAnsi="Times New Roman"/>
                <w:b/>
                <w:sz w:val="28"/>
                <w:szCs w:val="28"/>
                <w:lang w:val="es-ES"/>
              </w:rPr>
            </w:pPr>
            <w:r w:rsidRPr="00F27CAC">
              <w:rPr>
                <w:rFonts w:ascii="Times New Roman" w:hAnsi="Times New Roman"/>
                <w:b/>
                <w:sz w:val="28"/>
                <w:szCs w:val="28"/>
              </w:rPr>
              <w:t>Lê Hoàng</w:t>
            </w:r>
          </w:p>
        </w:tc>
      </w:tr>
    </w:tbl>
    <w:p w14:paraId="3193CB0C" w14:textId="77777777" w:rsidR="004C6A95" w:rsidRPr="00F27CAC" w:rsidRDefault="004C6A95" w:rsidP="004C6A95">
      <w:pPr>
        <w:jc w:val="center"/>
        <w:rPr>
          <w:rFonts w:ascii="Times New Roman" w:hAnsi="Times New Roman"/>
          <w:iCs/>
          <w:sz w:val="28"/>
          <w:szCs w:val="28"/>
          <w:lang w:val="it-IT"/>
        </w:rPr>
      </w:pPr>
    </w:p>
    <w:p w14:paraId="0DE15AA3" w14:textId="77777777" w:rsidR="00DB2494" w:rsidRPr="00F27CAC" w:rsidRDefault="00DB2494" w:rsidP="004C6A95">
      <w:pPr>
        <w:jc w:val="center"/>
        <w:rPr>
          <w:rFonts w:ascii="Times New Roman" w:hAnsi="Times New Roman"/>
          <w:iCs/>
          <w:sz w:val="28"/>
          <w:szCs w:val="28"/>
          <w:lang w:val="it-IT"/>
        </w:rPr>
      </w:pPr>
    </w:p>
    <w:p w14:paraId="195ED970" w14:textId="4F66A3B0" w:rsidR="004C6A95" w:rsidRDefault="004C6A95" w:rsidP="004C6A95">
      <w:pPr>
        <w:jc w:val="center"/>
        <w:rPr>
          <w:rFonts w:ascii="Times New Roman" w:hAnsi="Times New Roman"/>
          <w:iCs/>
          <w:sz w:val="28"/>
          <w:szCs w:val="28"/>
          <w:lang w:val="it-IT"/>
        </w:rPr>
      </w:pPr>
    </w:p>
    <w:p w14:paraId="2FA27D11" w14:textId="07A4BEC2" w:rsidR="00D721C5" w:rsidRDefault="00D721C5" w:rsidP="004C6A95">
      <w:pPr>
        <w:jc w:val="center"/>
        <w:rPr>
          <w:rFonts w:ascii="Times New Roman" w:hAnsi="Times New Roman"/>
          <w:iCs/>
          <w:sz w:val="28"/>
          <w:szCs w:val="28"/>
          <w:lang w:val="it-IT"/>
        </w:rPr>
      </w:pPr>
    </w:p>
    <w:p w14:paraId="5636DA30" w14:textId="77777777" w:rsidR="00D721C5" w:rsidRPr="00F27CAC" w:rsidRDefault="00D721C5" w:rsidP="004C6A95">
      <w:pPr>
        <w:jc w:val="center"/>
        <w:rPr>
          <w:rFonts w:ascii="Times New Roman" w:hAnsi="Times New Roman"/>
          <w:iCs/>
          <w:sz w:val="28"/>
          <w:szCs w:val="28"/>
          <w:lang w:val="it-IT"/>
        </w:rPr>
      </w:pPr>
    </w:p>
    <w:p w14:paraId="66C85655" w14:textId="77777777" w:rsidR="0060265C" w:rsidRPr="00F27CAC" w:rsidRDefault="0060265C" w:rsidP="00E568B8">
      <w:pPr>
        <w:spacing w:before="120" w:after="120"/>
        <w:jc w:val="center"/>
        <w:rPr>
          <w:rFonts w:ascii="Times New Roman" w:hAnsi="Times New Roman"/>
          <w:szCs w:val="24"/>
        </w:rPr>
      </w:pPr>
    </w:p>
    <w:tbl>
      <w:tblPr>
        <w:tblW w:w="49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49"/>
        <w:gridCol w:w="7115"/>
      </w:tblGrid>
      <w:tr w:rsidR="00F27CAC" w:rsidRPr="00F27CAC" w14:paraId="0658D34F" w14:textId="77777777" w:rsidTr="00AA2634">
        <w:trPr>
          <w:trHeight w:val="385"/>
          <w:jc w:val="center"/>
        </w:trPr>
        <w:tc>
          <w:tcPr>
            <w:tcW w:w="5000" w:type="pct"/>
            <w:gridSpan w:val="2"/>
          </w:tcPr>
          <w:p w14:paraId="2EA4E102" w14:textId="77777777" w:rsidR="00AA2634" w:rsidRPr="00F27CAC" w:rsidRDefault="00AA2634" w:rsidP="0016069A">
            <w:pPr>
              <w:pStyle w:val="Heading1"/>
              <w:spacing w:before="120" w:after="120"/>
              <w:jc w:val="center"/>
              <w:rPr>
                <w:rFonts w:ascii="Times New Roman" w:hAnsi="Times New Roman"/>
                <w:sz w:val="28"/>
                <w:szCs w:val="28"/>
                <w:lang w:val="sv-SE"/>
              </w:rPr>
            </w:pPr>
            <w:r w:rsidRPr="00F27CAC">
              <w:rPr>
                <w:rFonts w:ascii="Times New Roman" w:hAnsi="Times New Roman"/>
                <w:sz w:val="28"/>
                <w:szCs w:val="28"/>
                <w:lang w:val="sv-SE"/>
              </w:rPr>
              <w:lastRenderedPageBreak/>
              <w:t>TỪ NGỮ VIẾT TẮT</w:t>
            </w:r>
          </w:p>
        </w:tc>
      </w:tr>
      <w:tr w:rsidR="00F27CAC" w:rsidRPr="00F27CAC" w14:paraId="7885F96E" w14:textId="77777777" w:rsidTr="00AA2634">
        <w:trPr>
          <w:trHeight w:val="385"/>
          <w:jc w:val="center"/>
        </w:trPr>
        <w:tc>
          <w:tcPr>
            <w:tcW w:w="1118" w:type="pct"/>
          </w:tcPr>
          <w:p w14:paraId="18AF3F6A" w14:textId="77777777" w:rsidR="004C6A95" w:rsidRPr="00F27CAC" w:rsidRDefault="004C6A95" w:rsidP="00742B72">
            <w:pPr>
              <w:spacing w:before="120" w:after="120"/>
              <w:jc w:val="both"/>
              <w:rPr>
                <w:rFonts w:ascii="Times New Roman" w:hAnsi="Times New Roman"/>
                <w:bCs/>
                <w:spacing w:val="-6"/>
                <w:sz w:val="28"/>
                <w:szCs w:val="28"/>
                <w:lang w:val="nl-NL"/>
              </w:rPr>
            </w:pPr>
            <w:r w:rsidRPr="00F27CAC">
              <w:rPr>
                <w:rFonts w:ascii="Times New Roman" w:hAnsi="Times New Roman"/>
                <w:sz w:val="28"/>
                <w:szCs w:val="28"/>
                <w:lang w:val="it-IT"/>
              </w:rPr>
              <w:t>Luật đấu thầu</w:t>
            </w:r>
          </w:p>
        </w:tc>
        <w:tc>
          <w:tcPr>
            <w:tcW w:w="3882" w:type="pct"/>
          </w:tcPr>
          <w:p w14:paraId="16208473" w14:textId="77777777" w:rsidR="004C6A95" w:rsidRPr="00F27CAC" w:rsidRDefault="004C6A95" w:rsidP="00742B72">
            <w:pPr>
              <w:suppressAutoHyphens/>
              <w:spacing w:before="120" w:after="120"/>
              <w:ind w:right="18"/>
              <w:jc w:val="both"/>
              <w:rPr>
                <w:rFonts w:ascii="Times New Roman" w:hAnsi="Times New Roman"/>
                <w:sz w:val="28"/>
                <w:szCs w:val="28"/>
                <w:lang w:val="nl-NL"/>
              </w:rPr>
            </w:pPr>
            <w:r w:rsidRPr="00F27CAC">
              <w:rPr>
                <w:rFonts w:ascii="Times New Roman" w:hAnsi="Times New Roman"/>
                <w:sz w:val="28"/>
                <w:szCs w:val="28"/>
                <w:lang w:val="nl-NL"/>
              </w:rPr>
              <w:t>Luật đấu thầu số 43/2013/QH13 ngày 26/11/2013</w:t>
            </w:r>
          </w:p>
        </w:tc>
      </w:tr>
      <w:tr w:rsidR="00F27CAC" w:rsidRPr="00F27CAC" w14:paraId="752AEFA1" w14:textId="77777777" w:rsidTr="00AA2634">
        <w:trPr>
          <w:trHeight w:val="385"/>
          <w:jc w:val="center"/>
        </w:trPr>
        <w:tc>
          <w:tcPr>
            <w:tcW w:w="1118" w:type="pct"/>
          </w:tcPr>
          <w:p w14:paraId="46BEE001" w14:textId="77777777" w:rsidR="004C6A95" w:rsidRPr="00F27CAC" w:rsidRDefault="004C6A95" w:rsidP="00742B72">
            <w:pPr>
              <w:spacing w:before="120" w:after="120"/>
              <w:jc w:val="both"/>
              <w:rPr>
                <w:rFonts w:ascii="Times New Roman" w:hAnsi="Times New Roman"/>
                <w:bCs/>
                <w:spacing w:val="-6"/>
                <w:sz w:val="28"/>
                <w:szCs w:val="28"/>
                <w:lang w:val="nl-NL"/>
              </w:rPr>
            </w:pPr>
            <w:r w:rsidRPr="00F27CAC">
              <w:rPr>
                <w:rFonts w:ascii="Times New Roman" w:hAnsi="Times New Roman"/>
                <w:bCs/>
                <w:sz w:val="28"/>
                <w:szCs w:val="28"/>
                <w:lang w:val="pl-PL"/>
              </w:rPr>
              <w:t>Nghị định 63/CP</w:t>
            </w:r>
          </w:p>
        </w:tc>
        <w:tc>
          <w:tcPr>
            <w:tcW w:w="3882" w:type="pct"/>
          </w:tcPr>
          <w:p w14:paraId="23A467B2" w14:textId="77777777" w:rsidR="004C6A95" w:rsidRPr="00F27CAC" w:rsidRDefault="004C6A95" w:rsidP="00742B72">
            <w:pPr>
              <w:suppressAutoHyphens/>
              <w:spacing w:before="120" w:after="120"/>
              <w:ind w:right="18"/>
              <w:jc w:val="both"/>
              <w:rPr>
                <w:rFonts w:ascii="Times New Roman" w:hAnsi="Times New Roman"/>
                <w:sz w:val="28"/>
                <w:szCs w:val="28"/>
                <w:lang w:val="it-IT"/>
              </w:rPr>
            </w:pPr>
            <w:r w:rsidRPr="00F27CAC">
              <w:rPr>
                <w:rFonts w:ascii="Times New Roman" w:hAnsi="Times New Roman"/>
                <w:bCs/>
                <w:sz w:val="28"/>
                <w:szCs w:val="28"/>
                <w:lang w:val="pl-PL"/>
              </w:rPr>
              <w:t xml:space="preserve">Nghị định số 63/2014/NĐ-CP ngày 26/6/2014 của Chính phủ quy định chi tiết thi hành một số điều của Luật đấu thầu về lựa chọn nhà thầu </w:t>
            </w:r>
          </w:p>
        </w:tc>
      </w:tr>
      <w:tr w:rsidR="00F27CAC" w:rsidRPr="00F27CAC" w14:paraId="7392C5EB" w14:textId="77777777" w:rsidTr="00AA2634">
        <w:trPr>
          <w:trHeight w:val="370"/>
          <w:jc w:val="center"/>
        </w:trPr>
        <w:tc>
          <w:tcPr>
            <w:tcW w:w="1118" w:type="pct"/>
          </w:tcPr>
          <w:p w14:paraId="0B37D6C6" w14:textId="77777777" w:rsidR="004C6A95" w:rsidRPr="00F27CAC" w:rsidRDefault="004C6A95" w:rsidP="00742B72">
            <w:pPr>
              <w:suppressAutoHyphens/>
              <w:spacing w:before="120" w:after="120"/>
              <w:ind w:right="18"/>
              <w:jc w:val="both"/>
              <w:rPr>
                <w:rFonts w:ascii="Times New Roman" w:hAnsi="Times New Roman"/>
                <w:sz w:val="28"/>
                <w:szCs w:val="28"/>
                <w:lang w:val="it-IT"/>
              </w:rPr>
            </w:pPr>
            <w:r w:rsidRPr="00F27CAC">
              <w:rPr>
                <w:rFonts w:ascii="Times New Roman" w:hAnsi="Times New Roman"/>
                <w:sz w:val="28"/>
                <w:szCs w:val="28"/>
                <w:lang w:val="it-IT"/>
              </w:rPr>
              <w:t>KHLCNT</w:t>
            </w:r>
          </w:p>
        </w:tc>
        <w:tc>
          <w:tcPr>
            <w:tcW w:w="3882" w:type="pct"/>
          </w:tcPr>
          <w:p w14:paraId="783710F7" w14:textId="77777777" w:rsidR="004C6A95" w:rsidRPr="00F27CAC" w:rsidRDefault="004C6A95" w:rsidP="00742B72">
            <w:pPr>
              <w:suppressAutoHyphens/>
              <w:spacing w:before="120" w:after="120"/>
              <w:ind w:right="18"/>
              <w:jc w:val="both"/>
              <w:rPr>
                <w:rFonts w:ascii="Times New Roman" w:hAnsi="Times New Roman"/>
                <w:sz w:val="28"/>
                <w:szCs w:val="28"/>
                <w:lang w:val="it-IT"/>
              </w:rPr>
            </w:pPr>
            <w:r w:rsidRPr="00F27CAC">
              <w:rPr>
                <w:rFonts w:ascii="Times New Roman" w:hAnsi="Times New Roman"/>
                <w:sz w:val="28"/>
                <w:szCs w:val="28"/>
                <w:lang w:val="it-IT"/>
              </w:rPr>
              <w:t>Kế hoạch lựa chọn nhà thầu</w:t>
            </w:r>
          </w:p>
        </w:tc>
      </w:tr>
      <w:tr w:rsidR="00F27CAC" w:rsidRPr="00F27CAC" w14:paraId="46DF6139" w14:textId="77777777" w:rsidTr="00AA2634">
        <w:trPr>
          <w:trHeight w:val="370"/>
          <w:jc w:val="center"/>
        </w:trPr>
        <w:tc>
          <w:tcPr>
            <w:tcW w:w="1118" w:type="pct"/>
          </w:tcPr>
          <w:p w14:paraId="60BFC1AE" w14:textId="77777777" w:rsidR="004C6A95" w:rsidRPr="00F27CAC" w:rsidRDefault="004C6A95" w:rsidP="00742B72">
            <w:pPr>
              <w:suppressAutoHyphens/>
              <w:spacing w:before="120" w:after="120"/>
              <w:ind w:right="18"/>
              <w:jc w:val="both"/>
              <w:rPr>
                <w:rFonts w:ascii="Times New Roman" w:hAnsi="Times New Roman"/>
                <w:sz w:val="28"/>
                <w:szCs w:val="28"/>
                <w:lang w:val="it-IT"/>
              </w:rPr>
            </w:pPr>
            <w:r w:rsidRPr="00F27CAC">
              <w:rPr>
                <w:rFonts w:ascii="Times New Roman" w:hAnsi="Times New Roman"/>
                <w:sz w:val="28"/>
                <w:szCs w:val="28"/>
                <w:lang w:val="it-IT"/>
              </w:rPr>
              <w:t>DVTV</w:t>
            </w:r>
          </w:p>
        </w:tc>
        <w:tc>
          <w:tcPr>
            <w:tcW w:w="3882" w:type="pct"/>
          </w:tcPr>
          <w:p w14:paraId="37760D0C" w14:textId="77777777" w:rsidR="004C6A95" w:rsidRPr="00F27CAC" w:rsidRDefault="004C6A95" w:rsidP="00742B72">
            <w:pPr>
              <w:suppressAutoHyphens/>
              <w:spacing w:before="120" w:after="120"/>
              <w:ind w:right="18"/>
              <w:jc w:val="both"/>
              <w:rPr>
                <w:rFonts w:ascii="Times New Roman" w:hAnsi="Times New Roman"/>
                <w:sz w:val="28"/>
                <w:szCs w:val="28"/>
                <w:lang w:val="it-IT"/>
              </w:rPr>
            </w:pPr>
            <w:r w:rsidRPr="00F27CAC">
              <w:rPr>
                <w:rFonts w:ascii="Times New Roman" w:hAnsi="Times New Roman"/>
                <w:sz w:val="28"/>
                <w:szCs w:val="28"/>
                <w:lang w:val="it-IT"/>
              </w:rPr>
              <w:t>Dịch vụ tư vấn</w:t>
            </w:r>
          </w:p>
        </w:tc>
      </w:tr>
      <w:tr w:rsidR="00F27CAC" w:rsidRPr="00F27CAC" w14:paraId="6EFF6512" w14:textId="77777777" w:rsidTr="00AA2634">
        <w:trPr>
          <w:trHeight w:val="385"/>
          <w:jc w:val="center"/>
        </w:trPr>
        <w:tc>
          <w:tcPr>
            <w:tcW w:w="1118" w:type="pct"/>
          </w:tcPr>
          <w:p w14:paraId="02A195B6" w14:textId="77777777" w:rsidR="004C6A95" w:rsidRPr="00F27CAC" w:rsidRDefault="007021F0" w:rsidP="00742B72">
            <w:pPr>
              <w:suppressAutoHyphens/>
              <w:spacing w:before="120" w:after="120"/>
              <w:ind w:right="18"/>
              <w:jc w:val="both"/>
              <w:rPr>
                <w:rFonts w:ascii="Times New Roman" w:hAnsi="Times New Roman"/>
                <w:sz w:val="28"/>
                <w:szCs w:val="28"/>
                <w:lang w:val="fr-FR"/>
              </w:rPr>
            </w:pPr>
            <w:r w:rsidRPr="00F27CAC">
              <w:rPr>
                <w:rFonts w:ascii="Times New Roman" w:hAnsi="Times New Roman"/>
                <w:sz w:val="28"/>
                <w:szCs w:val="28"/>
                <w:lang w:val="fr-FR"/>
              </w:rPr>
              <w:t>E-</w:t>
            </w:r>
            <w:r w:rsidR="004C6A95" w:rsidRPr="00F27CAC">
              <w:rPr>
                <w:rFonts w:ascii="Times New Roman" w:hAnsi="Times New Roman"/>
                <w:sz w:val="28"/>
                <w:szCs w:val="28"/>
                <w:lang w:val="fr-FR"/>
              </w:rPr>
              <w:t>HSMT</w:t>
            </w:r>
          </w:p>
        </w:tc>
        <w:tc>
          <w:tcPr>
            <w:tcW w:w="3882" w:type="pct"/>
          </w:tcPr>
          <w:p w14:paraId="0BF91DF8" w14:textId="77777777" w:rsidR="004C6A95" w:rsidRPr="00F27CAC" w:rsidRDefault="004C6A95" w:rsidP="00742B72">
            <w:pPr>
              <w:suppressAutoHyphens/>
              <w:spacing w:before="120" w:after="120"/>
              <w:ind w:right="18"/>
              <w:jc w:val="both"/>
              <w:rPr>
                <w:rFonts w:ascii="Times New Roman" w:hAnsi="Times New Roman"/>
                <w:sz w:val="28"/>
                <w:szCs w:val="28"/>
                <w:lang w:val="it-IT"/>
              </w:rPr>
            </w:pPr>
            <w:r w:rsidRPr="00F27CAC">
              <w:rPr>
                <w:rFonts w:ascii="Times New Roman" w:hAnsi="Times New Roman"/>
                <w:sz w:val="28"/>
                <w:szCs w:val="28"/>
                <w:lang w:val="it-IT"/>
              </w:rPr>
              <w:t>Hồ sơ mời thầu</w:t>
            </w:r>
          </w:p>
        </w:tc>
      </w:tr>
      <w:tr w:rsidR="00F27CAC" w:rsidRPr="00F27CAC" w14:paraId="5A560383" w14:textId="77777777" w:rsidTr="00AA2634">
        <w:trPr>
          <w:trHeight w:val="385"/>
          <w:jc w:val="center"/>
        </w:trPr>
        <w:tc>
          <w:tcPr>
            <w:tcW w:w="1118" w:type="pct"/>
          </w:tcPr>
          <w:p w14:paraId="56D55A4A" w14:textId="77777777" w:rsidR="004C6A95" w:rsidRPr="00F27CAC" w:rsidRDefault="007021F0" w:rsidP="00742B72">
            <w:pPr>
              <w:suppressAutoHyphens/>
              <w:spacing w:before="120" w:after="120"/>
              <w:ind w:right="18"/>
              <w:jc w:val="both"/>
              <w:rPr>
                <w:rFonts w:ascii="Times New Roman" w:hAnsi="Times New Roman"/>
                <w:sz w:val="28"/>
                <w:szCs w:val="28"/>
                <w:lang w:val="fr-FR"/>
              </w:rPr>
            </w:pPr>
            <w:r w:rsidRPr="00F27CAC">
              <w:rPr>
                <w:rFonts w:ascii="Times New Roman" w:hAnsi="Times New Roman"/>
                <w:sz w:val="28"/>
                <w:szCs w:val="28"/>
                <w:lang w:val="fr-FR"/>
              </w:rPr>
              <w:t>E-</w:t>
            </w:r>
            <w:r w:rsidR="004C6A95" w:rsidRPr="00F27CAC">
              <w:rPr>
                <w:rFonts w:ascii="Times New Roman" w:hAnsi="Times New Roman"/>
                <w:sz w:val="28"/>
                <w:szCs w:val="28"/>
                <w:lang w:val="fr-FR"/>
              </w:rPr>
              <w:t>HSDT</w:t>
            </w:r>
          </w:p>
        </w:tc>
        <w:tc>
          <w:tcPr>
            <w:tcW w:w="3882" w:type="pct"/>
          </w:tcPr>
          <w:p w14:paraId="51F5B60D" w14:textId="77777777" w:rsidR="004C6A95" w:rsidRPr="00F27CAC" w:rsidRDefault="004C6A95" w:rsidP="00742B72">
            <w:pPr>
              <w:suppressAutoHyphens/>
              <w:spacing w:before="120" w:after="120"/>
              <w:ind w:right="18"/>
              <w:jc w:val="both"/>
              <w:rPr>
                <w:rFonts w:ascii="Times New Roman" w:hAnsi="Times New Roman"/>
                <w:sz w:val="28"/>
                <w:szCs w:val="28"/>
                <w:lang w:val="it-IT"/>
              </w:rPr>
            </w:pPr>
            <w:r w:rsidRPr="00F27CAC">
              <w:rPr>
                <w:rFonts w:ascii="Times New Roman" w:hAnsi="Times New Roman"/>
                <w:sz w:val="28"/>
                <w:szCs w:val="28"/>
                <w:lang w:val="it-IT"/>
              </w:rPr>
              <w:t>Hồ sơ dự thầu</w:t>
            </w:r>
          </w:p>
        </w:tc>
      </w:tr>
      <w:tr w:rsidR="00F27CAC" w:rsidRPr="00F27CAC" w14:paraId="180FA3F0" w14:textId="77777777" w:rsidTr="00AA2634">
        <w:trPr>
          <w:trHeight w:val="370"/>
          <w:jc w:val="center"/>
        </w:trPr>
        <w:tc>
          <w:tcPr>
            <w:tcW w:w="1118" w:type="pct"/>
          </w:tcPr>
          <w:p w14:paraId="30D19CEC" w14:textId="77777777" w:rsidR="004C6A95" w:rsidRPr="00F27CAC" w:rsidRDefault="00EA3409" w:rsidP="004E2432">
            <w:pPr>
              <w:tabs>
                <w:tab w:val="left" w:pos="1260"/>
              </w:tabs>
              <w:spacing w:before="120" w:after="120"/>
              <w:rPr>
                <w:rFonts w:ascii="Times New Roman" w:hAnsi="Times New Roman"/>
                <w:b/>
                <w:bCs/>
                <w:iCs/>
                <w:sz w:val="28"/>
                <w:szCs w:val="28"/>
                <w:lang w:val="fr-FR"/>
              </w:rPr>
            </w:pPr>
            <w:r w:rsidRPr="00F27CAC">
              <w:rPr>
                <w:rFonts w:ascii="Times New Roman" w:hAnsi="Times New Roman"/>
                <w:sz w:val="28"/>
                <w:szCs w:val="28"/>
                <w:lang w:val="de-DE"/>
              </w:rPr>
              <w:t>E-HSĐX</w:t>
            </w:r>
            <w:r w:rsidR="004E2432" w:rsidRPr="00F27CAC">
              <w:rPr>
                <w:rFonts w:ascii="Times New Roman" w:hAnsi="Times New Roman"/>
                <w:sz w:val="28"/>
                <w:szCs w:val="28"/>
                <w:lang w:val="de-DE"/>
              </w:rPr>
              <w:t>KT</w:t>
            </w:r>
          </w:p>
        </w:tc>
        <w:tc>
          <w:tcPr>
            <w:tcW w:w="3882" w:type="pct"/>
          </w:tcPr>
          <w:p w14:paraId="747DC586" w14:textId="77777777" w:rsidR="004C6A95" w:rsidRPr="00F27CAC" w:rsidRDefault="004C6A95" w:rsidP="00742B72">
            <w:pPr>
              <w:spacing w:before="120" w:after="120"/>
              <w:jc w:val="both"/>
              <w:rPr>
                <w:rFonts w:ascii="Times New Roman" w:hAnsi="Times New Roman"/>
                <w:sz w:val="28"/>
                <w:szCs w:val="28"/>
                <w:lang w:val="it-IT"/>
              </w:rPr>
            </w:pPr>
            <w:r w:rsidRPr="00F27CAC">
              <w:rPr>
                <w:rFonts w:ascii="Times New Roman" w:hAnsi="Times New Roman"/>
                <w:sz w:val="28"/>
                <w:szCs w:val="28"/>
                <w:lang w:val="de-DE"/>
              </w:rPr>
              <w:t>Hồ sơ đề xuất về kỹ thuật</w:t>
            </w:r>
          </w:p>
        </w:tc>
      </w:tr>
      <w:tr w:rsidR="00F27CAC" w:rsidRPr="00F27CAC" w14:paraId="71E04DA1" w14:textId="77777777" w:rsidTr="00AA2634">
        <w:trPr>
          <w:trHeight w:val="370"/>
          <w:jc w:val="center"/>
        </w:trPr>
        <w:tc>
          <w:tcPr>
            <w:tcW w:w="1118" w:type="pct"/>
          </w:tcPr>
          <w:p w14:paraId="2B10E436" w14:textId="77777777" w:rsidR="00AA2634" w:rsidRPr="00F27CAC" w:rsidRDefault="007021F0" w:rsidP="00742B72">
            <w:pPr>
              <w:tabs>
                <w:tab w:val="left" w:pos="1260"/>
              </w:tabs>
              <w:suppressAutoHyphens/>
              <w:spacing w:before="120" w:after="120"/>
              <w:ind w:right="18"/>
              <w:jc w:val="both"/>
              <w:rPr>
                <w:rFonts w:ascii="Times New Roman" w:hAnsi="Times New Roman"/>
                <w:sz w:val="28"/>
                <w:szCs w:val="28"/>
                <w:lang w:val="de-DE"/>
              </w:rPr>
            </w:pPr>
            <w:r w:rsidRPr="00F27CAC">
              <w:rPr>
                <w:rFonts w:ascii="Times New Roman" w:hAnsi="Times New Roman"/>
                <w:sz w:val="28"/>
                <w:szCs w:val="28"/>
                <w:lang w:val="de-DE"/>
              </w:rPr>
              <w:t>E-</w:t>
            </w:r>
            <w:r w:rsidR="00AA2634" w:rsidRPr="00F27CAC">
              <w:rPr>
                <w:rFonts w:ascii="Times New Roman" w:hAnsi="Times New Roman"/>
                <w:sz w:val="28"/>
                <w:szCs w:val="28"/>
                <w:lang w:val="de-DE"/>
              </w:rPr>
              <w:t>HSĐXTC</w:t>
            </w:r>
          </w:p>
        </w:tc>
        <w:tc>
          <w:tcPr>
            <w:tcW w:w="3882" w:type="pct"/>
          </w:tcPr>
          <w:p w14:paraId="420FC408" w14:textId="77777777" w:rsidR="00AA2634" w:rsidRPr="00F27CAC" w:rsidRDefault="00AA2634" w:rsidP="00742B72">
            <w:pPr>
              <w:suppressAutoHyphens/>
              <w:spacing w:before="120" w:after="120"/>
              <w:ind w:right="18"/>
              <w:jc w:val="both"/>
              <w:rPr>
                <w:rFonts w:ascii="Times New Roman" w:hAnsi="Times New Roman"/>
                <w:sz w:val="28"/>
                <w:szCs w:val="28"/>
                <w:lang w:val="de-DE"/>
              </w:rPr>
            </w:pPr>
            <w:r w:rsidRPr="00F27CAC">
              <w:rPr>
                <w:rFonts w:ascii="Times New Roman" w:hAnsi="Times New Roman"/>
                <w:sz w:val="28"/>
                <w:szCs w:val="28"/>
                <w:lang w:val="de-DE"/>
              </w:rPr>
              <w:t>Hồ sơ đề xuất về tài chính</w:t>
            </w:r>
          </w:p>
        </w:tc>
      </w:tr>
      <w:tr w:rsidR="00F27CAC" w:rsidRPr="00F27CAC" w14:paraId="4ADC59F3" w14:textId="77777777" w:rsidTr="00AA2634">
        <w:trPr>
          <w:trHeight w:val="370"/>
          <w:jc w:val="center"/>
        </w:trPr>
        <w:tc>
          <w:tcPr>
            <w:tcW w:w="1118" w:type="pct"/>
          </w:tcPr>
          <w:p w14:paraId="450F1AD1" w14:textId="77777777" w:rsidR="006D2123" w:rsidRPr="00F27CAC" w:rsidRDefault="006D2123" w:rsidP="006D2123">
            <w:pPr>
              <w:tabs>
                <w:tab w:val="left" w:pos="1260"/>
              </w:tabs>
              <w:suppressAutoHyphens/>
              <w:spacing w:before="120" w:after="120"/>
              <w:ind w:right="18"/>
              <w:jc w:val="both"/>
              <w:rPr>
                <w:rFonts w:ascii="Times New Roman" w:hAnsi="Times New Roman"/>
                <w:sz w:val="28"/>
                <w:szCs w:val="28"/>
                <w:lang w:val="de-DE"/>
              </w:rPr>
            </w:pPr>
            <w:r w:rsidRPr="00F27CAC">
              <w:rPr>
                <w:rFonts w:ascii="Times New Roman" w:hAnsi="Times New Roman"/>
                <w:sz w:val="28"/>
                <w:szCs w:val="28"/>
                <w:lang w:val="de-DE"/>
              </w:rPr>
              <w:t>Chủ đầu tư</w:t>
            </w:r>
          </w:p>
        </w:tc>
        <w:tc>
          <w:tcPr>
            <w:tcW w:w="3882" w:type="pct"/>
          </w:tcPr>
          <w:p w14:paraId="6F848B2E" w14:textId="77777777" w:rsidR="006D2123" w:rsidRPr="00F27CAC" w:rsidRDefault="006D2123" w:rsidP="006D2123">
            <w:pPr>
              <w:tabs>
                <w:tab w:val="left" w:pos="720"/>
              </w:tabs>
              <w:spacing w:before="120"/>
              <w:jc w:val="both"/>
              <w:rPr>
                <w:rFonts w:ascii="Times New Roman" w:hAnsi="Times New Roman"/>
                <w:sz w:val="28"/>
                <w:szCs w:val="28"/>
                <w:lang w:val="it-IT"/>
              </w:rPr>
            </w:pPr>
            <w:r w:rsidRPr="00F27CAC">
              <w:rPr>
                <w:rFonts w:ascii="Times New Roman" w:hAnsi="Times New Roman"/>
                <w:sz w:val="28"/>
                <w:szCs w:val="28"/>
                <w:lang w:val="de-DE"/>
              </w:rPr>
              <w:t>Chủ đầu tư đối với gói thầu thuộc dự án đầu tư phát triển, bên mời thầu đối với gói thầu thuộc Công trình mua sắm thường xuyên</w:t>
            </w:r>
          </w:p>
        </w:tc>
      </w:tr>
      <w:tr w:rsidR="00F27CAC" w:rsidRPr="00F27CAC" w14:paraId="724F27FC" w14:textId="77777777" w:rsidTr="00AA2634">
        <w:trPr>
          <w:trHeight w:val="370"/>
          <w:jc w:val="center"/>
        </w:trPr>
        <w:tc>
          <w:tcPr>
            <w:tcW w:w="1118" w:type="pct"/>
          </w:tcPr>
          <w:p w14:paraId="02738B09" w14:textId="77777777" w:rsidR="006D2123" w:rsidRPr="00F27CAC" w:rsidRDefault="006D2123" w:rsidP="006D2123">
            <w:pPr>
              <w:tabs>
                <w:tab w:val="left" w:pos="1260"/>
              </w:tabs>
              <w:suppressAutoHyphens/>
              <w:spacing w:before="120" w:after="120"/>
              <w:ind w:right="18"/>
              <w:jc w:val="both"/>
              <w:rPr>
                <w:rFonts w:ascii="Times New Roman" w:hAnsi="Times New Roman"/>
                <w:sz w:val="28"/>
                <w:szCs w:val="28"/>
                <w:lang w:val="de-DE"/>
              </w:rPr>
            </w:pPr>
            <w:r w:rsidRPr="00F27CAC">
              <w:rPr>
                <w:rFonts w:ascii="Times New Roman" w:hAnsi="Times New Roman"/>
                <w:sz w:val="28"/>
                <w:szCs w:val="28"/>
                <w:lang w:val="de-DE"/>
              </w:rPr>
              <w:t>Dự án</w:t>
            </w:r>
          </w:p>
        </w:tc>
        <w:tc>
          <w:tcPr>
            <w:tcW w:w="3882" w:type="pct"/>
          </w:tcPr>
          <w:p w14:paraId="25A97DE3" w14:textId="77777777" w:rsidR="006D2123" w:rsidRPr="00F27CAC" w:rsidRDefault="006D2123" w:rsidP="006D2123">
            <w:pPr>
              <w:tabs>
                <w:tab w:val="left" w:pos="720"/>
              </w:tabs>
              <w:spacing w:before="120"/>
              <w:jc w:val="both"/>
              <w:rPr>
                <w:rFonts w:ascii="Times New Roman" w:hAnsi="Times New Roman"/>
                <w:sz w:val="28"/>
                <w:szCs w:val="28"/>
                <w:lang w:val="it-IT"/>
              </w:rPr>
            </w:pPr>
            <w:r w:rsidRPr="00F27CAC">
              <w:rPr>
                <w:rFonts w:ascii="Times New Roman" w:hAnsi="Times New Roman"/>
                <w:sz w:val="28"/>
                <w:szCs w:val="28"/>
                <w:lang w:val="de-DE"/>
              </w:rPr>
              <w:t>Dự án đầu tư phát triển hoặc Công trình mua sắm thường xuyên</w:t>
            </w:r>
          </w:p>
        </w:tc>
      </w:tr>
    </w:tbl>
    <w:p w14:paraId="61BDDA11" w14:textId="77777777" w:rsidR="00CD1EA8" w:rsidRPr="00F27CAC" w:rsidRDefault="00E568B8" w:rsidP="0016069A">
      <w:pPr>
        <w:spacing w:after="60"/>
        <w:jc w:val="center"/>
        <w:rPr>
          <w:rFonts w:ascii="Times New Roman" w:hAnsi="Times New Roman"/>
        </w:rPr>
      </w:pPr>
      <w:r w:rsidRPr="00F27CAC">
        <w:rPr>
          <w:rFonts w:ascii="Times New Roman" w:hAnsi="Times New Roman"/>
          <w:b/>
          <w:bCs/>
          <w:sz w:val="28"/>
          <w:szCs w:val="28"/>
          <w:lang w:val="pt-BR"/>
        </w:rPr>
        <w:t xml:space="preserve"> </w:t>
      </w:r>
      <w:bookmarkStart w:id="1" w:name="_Toc257276512"/>
      <w:bookmarkStart w:id="2" w:name="_Toc258592623"/>
    </w:p>
    <w:p w14:paraId="4B63B131" w14:textId="77777777" w:rsidR="00B90354" w:rsidRPr="00F27CAC" w:rsidRDefault="00B90354" w:rsidP="0016069A">
      <w:pPr>
        <w:spacing w:after="60"/>
        <w:jc w:val="center"/>
        <w:rPr>
          <w:rFonts w:ascii="Times New Roman" w:hAnsi="Times New Roman"/>
        </w:rPr>
      </w:pPr>
    </w:p>
    <w:p w14:paraId="4A9177AC" w14:textId="77777777" w:rsidR="00B90354" w:rsidRPr="00F27CAC" w:rsidRDefault="00B90354" w:rsidP="0016069A">
      <w:pPr>
        <w:spacing w:after="60"/>
        <w:jc w:val="center"/>
        <w:rPr>
          <w:rFonts w:ascii="Times New Roman" w:hAnsi="Times New Roman"/>
        </w:rPr>
      </w:pPr>
    </w:p>
    <w:p w14:paraId="49A8D747" w14:textId="77777777" w:rsidR="00B90354" w:rsidRPr="00F27CAC" w:rsidRDefault="00B90354" w:rsidP="0016069A">
      <w:pPr>
        <w:spacing w:after="60"/>
        <w:jc w:val="center"/>
        <w:rPr>
          <w:rFonts w:ascii="Times New Roman" w:hAnsi="Times New Roman"/>
        </w:rPr>
      </w:pPr>
    </w:p>
    <w:p w14:paraId="6D5797CE" w14:textId="77777777" w:rsidR="00B90354" w:rsidRPr="00F27CAC" w:rsidRDefault="00B90354" w:rsidP="0016069A">
      <w:pPr>
        <w:spacing w:after="60"/>
        <w:jc w:val="center"/>
        <w:rPr>
          <w:rFonts w:ascii="Times New Roman" w:hAnsi="Times New Roman"/>
        </w:rPr>
      </w:pPr>
    </w:p>
    <w:p w14:paraId="5467B1F2" w14:textId="77777777" w:rsidR="00B90354" w:rsidRPr="00F27CAC" w:rsidRDefault="00B90354" w:rsidP="0016069A">
      <w:pPr>
        <w:spacing w:after="60"/>
        <w:jc w:val="center"/>
        <w:rPr>
          <w:rFonts w:ascii="Times New Roman" w:hAnsi="Times New Roman"/>
        </w:rPr>
      </w:pPr>
    </w:p>
    <w:p w14:paraId="29227159" w14:textId="77777777" w:rsidR="00B90354" w:rsidRPr="00F27CAC" w:rsidRDefault="00B90354" w:rsidP="0016069A">
      <w:pPr>
        <w:spacing w:after="60"/>
        <w:jc w:val="center"/>
        <w:rPr>
          <w:rFonts w:ascii="Times New Roman" w:hAnsi="Times New Roman"/>
        </w:rPr>
      </w:pPr>
    </w:p>
    <w:p w14:paraId="29633468" w14:textId="77777777" w:rsidR="00B90354" w:rsidRPr="00F27CAC" w:rsidRDefault="00B90354" w:rsidP="0016069A">
      <w:pPr>
        <w:spacing w:after="60"/>
        <w:jc w:val="center"/>
        <w:rPr>
          <w:rFonts w:ascii="Times New Roman" w:hAnsi="Times New Roman"/>
        </w:rPr>
      </w:pPr>
    </w:p>
    <w:p w14:paraId="5DDE41C9" w14:textId="77777777" w:rsidR="00B90354" w:rsidRPr="00F27CAC" w:rsidRDefault="00B90354" w:rsidP="0016069A">
      <w:pPr>
        <w:spacing w:after="60"/>
        <w:jc w:val="center"/>
        <w:rPr>
          <w:rFonts w:ascii="Times New Roman" w:hAnsi="Times New Roman"/>
        </w:rPr>
      </w:pPr>
    </w:p>
    <w:p w14:paraId="328EAB37" w14:textId="77777777" w:rsidR="00B90354" w:rsidRPr="00F27CAC" w:rsidRDefault="00B90354" w:rsidP="0016069A">
      <w:pPr>
        <w:spacing w:after="60"/>
        <w:jc w:val="center"/>
        <w:rPr>
          <w:rFonts w:ascii="Times New Roman" w:hAnsi="Times New Roman"/>
        </w:rPr>
      </w:pPr>
    </w:p>
    <w:p w14:paraId="264B25BD" w14:textId="77777777" w:rsidR="00B90354" w:rsidRPr="00F27CAC" w:rsidRDefault="00B90354" w:rsidP="0016069A">
      <w:pPr>
        <w:spacing w:after="60"/>
        <w:jc w:val="center"/>
        <w:rPr>
          <w:rFonts w:ascii="Times New Roman" w:hAnsi="Times New Roman"/>
        </w:rPr>
      </w:pPr>
    </w:p>
    <w:p w14:paraId="2BF38573" w14:textId="77777777" w:rsidR="00B90354" w:rsidRPr="00F27CAC" w:rsidRDefault="00B90354" w:rsidP="0016069A">
      <w:pPr>
        <w:spacing w:after="60"/>
        <w:jc w:val="center"/>
        <w:rPr>
          <w:rFonts w:ascii="Times New Roman" w:hAnsi="Times New Roman"/>
        </w:rPr>
      </w:pPr>
    </w:p>
    <w:p w14:paraId="385352B0" w14:textId="77777777" w:rsidR="00B90354" w:rsidRPr="00F27CAC" w:rsidRDefault="00B90354" w:rsidP="0016069A">
      <w:pPr>
        <w:spacing w:after="60"/>
        <w:jc w:val="center"/>
        <w:rPr>
          <w:rFonts w:ascii="Times New Roman" w:hAnsi="Times New Roman"/>
        </w:rPr>
      </w:pPr>
    </w:p>
    <w:p w14:paraId="6F97EF78" w14:textId="77777777" w:rsidR="00B90354" w:rsidRPr="00F27CAC" w:rsidRDefault="00B90354" w:rsidP="00742B72">
      <w:pPr>
        <w:spacing w:after="60"/>
        <w:jc w:val="center"/>
        <w:rPr>
          <w:rFonts w:ascii="Times New Roman" w:hAnsi="Times New Roman"/>
        </w:rPr>
      </w:pPr>
    </w:p>
    <w:p w14:paraId="32CABE03" w14:textId="77777777" w:rsidR="00742B72" w:rsidRPr="00F27CAC" w:rsidRDefault="00742B72" w:rsidP="00742B72">
      <w:pPr>
        <w:spacing w:after="60"/>
        <w:jc w:val="center"/>
        <w:rPr>
          <w:rFonts w:ascii="Times New Roman" w:hAnsi="Times New Roman"/>
        </w:rPr>
      </w:pPr>
    </w:p>
    <w:p w14:paraId="26E856D4" w14:textId="77777777" w:rsidR="00742B72" w:rsidRPr="00F27CAC" w:rsidRDefault="00742B72" w:rsidP="0016069A">
      <w:pPr>
        <w:spacing w:after="60"/>
        <w:jc w:val="center"/>
        <w:rPr>
          <w:rFonts w:ascii="Times New Roman" w:hAnsi="Times New Roman"/>
        </w:rPr>
      </w:pPr>
    </w:p>
    <w:p w14:paraId="3A57BF69" w14:textId="77777777" w:rsidR="00B90354" w:rsidRPr="00F27CAC" w:rsidRDefault="00B90354" w:rsidP="0016069A">
      <w:pPr>
        <w:spacing w:after="60"/>
        <w:jc w:val="center"/>
        <w:rPr>
          <w:rFonts w:ascii="Times New Roman" w:hAnsi="Times New Roman"/>
        </w:rPr>
      </w:pPr>
    </w:p>
    <w:p w14:paraId="5356E20E" w14:textId="77777777" w:rsidR="00F57C1F" w:rsidRPr="00F27CAC" w:rsidRDefault="00F57C1F" w:rsidP="0016069A">
      <w:pPr>
        <w:spacing w:after="60"/>
        <w:jc w:val="center"/>
        <w:rPr>
          <w:rFonts w:ascii="Times New Roman" w:hAnsi="Times New Roman"/>
        </w:rPr>
      </w:pPr>
    </w:p>
    <w:p w14:paraId="472B14CB" w14:textId="77777777" w:rsidR="00B90354" w:rsidRPr="00F27CAC" w:rsidRDefault="00B90354" w:rsidP="0016069A">
      <w:pPr>
        <w:spacing w:after="60"/>
        <w:jc w:val="center"/>
        <w:rPr>
          <w:rFonts w:ascii="Times New Roman" w:hAnsi="Times New Roman"/>
        </w:rPr>
      </w:pPr>
    </w:p>
    <w:p w14:paraId="5AC98430" w14:textId="77777777" w:rsidR="00B90354" w:rsidRPr="00F27CAC" w:rsidRDefault="00B90354" w:rsidP="0016069A">
      <w:pPr>
        <w:spacing w:after="60"/>
        <w:jc w:val="center"/>
        <w:rPr>
          <w:rFonts w:ascii="Times New Roman" w:hAnsi="Times New Roman"/>
        </w:rPr>
      </w:pPr>
    </w:p>
    <w:tbl>
      <w:tblPr>
        <w:tblW w:w="5348" w:type="pct"/>
        <w:tblInd w:w="-284" w:type="dxa"/>
        <w:tblLook w:val="0000" w:firstRow="0" w:lastRow="0" w:firstColumn="0" w:lastColumn="0" w:noHBand="0" w:noVBand="0"/>
      </w:tblPr>
      <w:tblGrid>
        <w:gridCol w:w="4210"/>
        <w:gridCol w:w="5724"/>
      </w:tblGrid>
      <w:tr w:rsidR="00F27CAC" w:rsidRPr="00F27CAC" w14:paraId="3C7245D2" w14:textId="77777777" w:rsidTr="00140C97">
        <w:tc>
          <w:tcPr>
            <w:tcW w:w="2119" w:type="pct"/>
          </w:tcPr>
          <w:p w14:paraId="7FE11A79" w14:textId="77777777" w:rsidR="00AA2634" w:rsidRPr="00F27CAC" w:rsidRDefault="00D14E08">
            <w:pPr>
              <w:pStyle w:val="BodyText"/>
              <w:jc w:val="center"/>
              <w:rPr>
                <w:rFonts w:ascii="Times New Roman" w:hAnsi="Times New Roman"/>
                <w:b/>
                <w:bCs/>
                <w:sz w:val="26"/>
                <w:szCs w:val="26"/>
                <w:lang w:val="sv-SE"/>
              </w:rPr>
            </w:pPr>
            <w:r w:rsidRPr="00F27CAC">
              <w:rPr>
                <w:rFonts w:ascii="Times New Roman" w:hAnsi="Times New Roman"/>
                <w:b/>
                <w:sz w:val="26"/>
                <w:szCs w:val="26"/>
                <w:lang w:val="nl-NL"/>
              </w:rPr>
              <w:lastRenderedPageBreak/>
              <w:t xml:space="preserve">CÔNG TY </w:t>
            </w:r>
            <w:r w:rsidR="00283B50" w:rsidRPr="00F27CAC">
              <w:rPr>
                <w:rFonts w:ascii="Times New Roman" w:hAnsi="Times New Roman"/>
                <w:b/>
                <w:sz w:val="26"/>
                <w:szCs w:val="26"/>
                <w:lang w:val="nl-NL"/>
              </w:rPr>
              <w:t>TNHH MTV TƯ VẤN XÂY DỰNG HOÀNG LONG</w:t>
            </w:r>
          </w:p>
          <w:p w14:paraId="79C18984" w14:textId="42BC6AAE" w:rsidR="00CD1EA8" w:rsidRPr="00F27CAC" w:rsidRDefault="00742B72" w:rsidP="00163028">
            <w:pPr>
              <w:spacing w:before="360" w:after="240"/>
              <w:jc w:val="center"/>
              <w:rPr>
                <w:rFonts w:ascii="Times New Roman" w:hAnsi="Times New Roman"/>
                <w:sz w:val="26"/>
                <w:szCs w:val="26"/>
                <w:lang w:val="es-ES"/>
              </w:rPr>
            </w:pPr>
            <w:r w:rsidRPr="00F27CAC">
              <w:rPr>
                <w:rFonts w:ascii="Times New Roman" w:hAnsi="Times New Roman"/>
                <w:b/>
                <w:bCs/>
                <w:noProof/>
                <w:sz w:val="26"/>
                <w:szCs w:val="26"/>
                <w:lang w:eastAsia="en-US"/>
              </w:rPr>
              <mc:AlternateContent>
                <mc:Choice Requires="wps">
                  <w:drawing>
                    <wp:anchor distT="0" distB="0" distL="114300" distR="114300" simplePos="0" relativeHeight="251657728" behindDoc="0" locked="0" layoutInCell="1" allowOverlap="1" wp14:anchorId="76FA278C" wp14:editId="75CC2F0D">
                      <wp:simplePos x="0" y="0"/>
                      <wp:positionH relativeFrom="column">
                        <wp:posOffset>752739</wp:posOffset>
                      </wp:positionH>
                      <wp:positionV relativeFrom="paragraph">
                        <wp:posOffset>22860</wp:posOffset>
                      </wp:positionV>
                      <wp:extent cx="100012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100012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A99AE7" id="Straight Connector 5"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59.25pt,1.8pt" to="138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" strokecolor="black [3213]" strokeweight=".25pt"/>
                  </w:pict>
                </mc:Fallback>
              </mc:AlternateContent>
            </w:r>
            <w:r w:rsidR="00CD1EA8" w:rsidRPr="00F27CAC">
              <w:rPr>
                <w:rFonts w:ascii="Times New Roman" w:hAnsi="Times New Roman"/>
                <w:sz w:val="26"/>
                <w:szCs w:val="26"/>
                <w:lang w:val="es-ES"/>
              </w:rPr>
              <w:t>Số:</w:t>
            </w:r>
            <w:r w:rsidR="00783542" w:rsidRPr="00F27CAC">
              <w:rPr>
                <w:rFonts w:ascii="Times New Roman" w:hAnsi="Times New Roman"/>
                <w:sz w:val="26"/>
                <w:szCs w:val="26"/>
                <w:lang w:val="es-ES"/>
              </w:rPr>
              <w:t xml:space="preserve"> </w:t>
            </w:r>
            <w:r w:rsidR="00163028" w:rsidRPr="00F27CAC">
              <w:rPr>
                <w:rFonts w:ascii="Times New Roman" w:hAnsi="Times New Roman"/>
                <w:sz w:val="26"/>
                <w:szCs w:val="26"/>
                <w:lang w:val="es-ES"/>
              </w:rPr>
              <w:t>0</w:t>
            </w:r>
            <w:r w:rsidR="00D721C5">
              <w:rPr>
                <w:rFonts w:ascii="Times New Roman" w:hAnsi="Times New Roman"/>
                <w:sz w:val="26"/>
                <w:szCs w:val="26"/>
                <w:lang w:val="es-ES"/>
              </w:rPr>
              <w:t>5</w:t>
            </w:r>
            <w:r w:rsidR="00CD1EA8" w:rsidRPr="00F27CAC">
              <w:rPr>
                <w:rFonts w:ascii="Times New Roman" w:hAnsi="Times New Roman"/>
                <w:sz w:val="26"/>
                <w:szCs w:val="26"/>
                <w:lang w:val="es-ES"/>
              </w:rPr>
              <w:t>/</w:t>
            </w:r>
            <w:r w:rsidR="00AA2634" w:rsidRPr="00F27CAC">
              <w:rPr>
                <w:rFonts w:ascii="Times New Roman" w:hAnsi="Times New Roman"/>
                <w:sz w:val="26"/>
                <w:szCs w:val="26"/>
                <w:lang w:val="es-ES"/>
              </w:rPr>
              <w:t>BCĐG</w:t>
            </w:r>
            <w:r w:rsidR="00EE759A" w:rsidRPr="00F27CAC">
              <w:rPr>
                <w:rFonts w:ascii="Times New Roman" w:hAnsi="Times New Roman"/>
                <w:sz w:val="26"/>
                <w:szCs w:val="26"/>
                <w:lang w:val="es-ES"/>
              </w:rPr>
              <w:t>TC</w:t>
            </w:r>
            <w:r w:rsidR="00F57C1F" w:rsidRPr="00F27CAC">
              <w:rPr>
                <w:rFonts w:ascii="Times New Roman" w:hAnsi="Times New Roman"/>
                <w:sz w:val="26"/>
                <w:szCs w:val="26"/>
                <w:lang w:val="es-ES"/>
              </w:rPr>
              <w:t>-</w:t>
            </w:r>
            <w:r w:rsidR="00283B50" w:rsidRPr="00F27CAC">
              <w:rPr>
                <w:rFonts w:ascii="Times New Roman" w:hAnsi="Times New Roman"/>
                <w:sz w:val="26"/>
                <w:szCs w:val="26"/>
                <w:lang w:val="es-ES"/>
              </w:rPr>
              <w:t>HL</w:t>
            </w:r>
          </w:p>
        </w:tc>
        <w:tc>
          <w:tcPr>
            <w:tcW w:w="2881" w:type="pct"/>
          </w:tcPr>
          <w:p w14:paraId="10C58D02" w14:textId="77777777" w:rsidR="00CD1EA8" w:rsidRPr="00F27CAC" w:rsidRDefault="00CD1EA8">
            <w:pPr>
              <w:pStyle w:val="BodyText"/>
              <w:ind w:left="-144"/>
              <w:jc w:val="center"/>
              <w:rPr>
                <w:rFonts w:ascii="Times New Roman" w:hAnsi="Times New Roman"/>
                <w:b/>
                <w:bCs/>
                <w:sz w:val="26"/>
                <w:szCs w:val="26"/>
                <w:lang w:val="es-ES"/>
              </w:rPr>
            </w:pPr>
            <w:r w:rsidRPr="00F27CAC">
              <w:rPr>
                <w:rFonts w:ascii="Times New Roman" w:hAnsi="Times New Roman"/>
                <w:b/>
                <w:bCs/>
                <w:sz w:val="26"/>
                <w:szCs w:val="26"/>
                <w:lang w:val="es-ES"/>
              </w:rPr>
              <w:t>CỘNG HOÀ XÃ HỘI CHỦ NGHĨA VIỆT NAM</w:t>
            </w:r>
          </w:p>
          <w:p w14:paraId="05BF498A" w14:textId="77777777" w:rsidR="00AA2634" w:rsidRPr="00F27CAC" w:rsidRDefault="00CD1EA8">
            <w:pPr>
              <w:ind w:left="-144"/>
              <w:jc w:val="center"/>
              <w:rPr>
                <w:rFonts w:ascii="Times New Roman" w:hAnsi="Times New Roman"/>
                <w:sz w:val="26"/>
                <w:szCs w:val="26"/>
                <w:lang w:val="es-ES"/>
              </w:rPr>
            </w:pPr>
            <w:r w:rsidRPr="00F27CAC">
              <w:rPr>
                <w:rFonts w:ascii="Times New Roman" w:hAnsi="Times New Roman"/>
                <w:b/>
                <w:bCs/>
                <w:sz w:val="26"/>
                <w:szCs w:val="26"/>
                <w:lang w:val="es-ES"/>
              </w:rPr>
              <w:t>Độc lập - Tự do - Hạnh phúc</w:t>
            </w:r>
          </w:p>
          <w:p w14:paraId="1674F55F" w14:textId="77777777" w:rsidR="00AA2634" w:rsidRPr="00F27CAC" w:rsidRDefault="00AA2634">
            <w:pPr>
              <w:jc w:val="right"/>
              <w:rPr>
                <w:rFonts w:ascii="Times New Roman" w:hAnsi="Times New Roman"/>
                <w:sz w:val="26"/>
                <w:szCs w:val="26"/>
                <w:lang w:val="es-ES"/>
              </w:rPr>
            </w:pPr>
            <w:r w:rsidRPr="00F27CAC">
              <w:rPr>
                <w:rFonts w:ascii="Times New Roman" w:hAnsi="Times New Roman"/>
                <w:noProof/>
                <w:sz w:val="26"/>
                <w:szCs w:val="26"/>
                <w:lang w:eastAsia="en-US"/>
              </w:rPr>
              <mc:AlternateContent>
                <mc:Choice Requires="wps">
                  <w:drawing>
                    <wp:anchor distT="0" distB="0" distL="114300" distR="114300" simplePos="0" relativeHeight="251664896" behindDoc="0" locked="0" layoutInCell="1" allowOverlap="1" wp14:anchorId="3535F60B" wp14:editId="722CC242">
                      <wp:simplePos x="0" y="0"/>
                      <wp:positionH relativeFrom="column">
                        <wp:posOffset>712280</wp:posOffset>
                      </wp:positionH>
                      <wp:positionV relativeFrom="paragraph">
                        <wp:posOffset>29210</wp:posOffset>
                      </wp:positionV>
                      <wp:extent cx="1981200" cy="0"/>
                      <wp:effectExtent l="0" t="0" r="19050" b="19050"/>
                      <wp:wrapNone/>
                      <wp:docPr id="6" name="Straight Connector 6"/>
                      <wp:cNvGraphicFramePr/>
                      <a:graphic xmlns:a="http://schemas.openxmlformats.org/drawingml/2006/main">
                        <a:graphicData uri="http://schemas.microsoft.com/office/word/2010/wordprocessingShape">
                          <wps:wsp>
                            <wps:cNvCnPr/>
                            <wps:spPr>
                              <a:xfrm>
                                <a:off x="0" y="0"/>
                                <a:ext cx="1981200"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37FA1B0" id="Straight Connector 6" o:spid="_x0000_s1026" style="position:absolute;z-index:251664896;visibility:visible;mso-wrap-style:square;mso-wrap-distance-left:9pt;mso-wrap-distance-top:0;mso-wrap-distance-right:9pt;mso-wrap-distance-bottom:0;mso-position-horizontal:absolute;mso-position-horizontal-relative:text;mso-position-vertical:absolute;mso-position-vertical-relative:text" from="56.1pt,2.3pt" to="212.1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" strokecolor="black [3213]" strokeweight=".25pt"/>
                  </w:pict>
                </mc:Fallback>
              </mc:AlternateContent>
            </w:r>
          </w:p>
          <w:p w14:paraId="1FF606DE" w14:textId="5C0DD06B" w:rsidR="00CD1EA8" w:rsidRPr="00F27CAC" w:rsidRDefault="006C5675" w:rsidP="00163028">
            <w:pPr>
              <w:jc w:val="right"/>
              <w:rPr>
                <w:rFonts w:ascii="Times New Roman" w:hAnsi="Times New Roman"/>
                <w:sz w:val="26"/>
                <w:szCs w:val="26"/>
                <w:lang w:val="es-ES"/>
              </w:rPr>
            </w:pPr>
            <w:r w:rsidRPr="00F27CAC">
              <w:rPr>
                <w:rFonts w:ascii="Times New Roman" w:hAnsi="Times New Roman"/>
                <w:i/>
                <w:sz w:val="26"/>
                <w:szCs w:val="26"/>
                <w:lang w:val="es-ES"/>
              </w:rPr>
              <w:t>Hậu Giang</w:t>
            </w:r>
            <w:r w:rsidR="00CD1EA8" w:rsidRPr="00F27CAC">
              <w:rPr>
                <w:rFonts w:ascii="Times New Roman" w:hAnsi="Times New Roman"/>
                <w:i/>
                <w:sz w:val="26"/>
                <w:szCs w:val="26"/>
                <w:lang w:val="es-ES"/>
              </w:rPr>
              <w:t xml:space="preserve">, </w:t>
            </w:r>
            <w:r w:rsidR="00D721C5">
              <w:rPr>
                <w:rFonts w:ascii="Times New Roman" w:hAnsi="Times New Roman"/>
                <w:i/>
                <w:sz w:val="26"/>
                <w:szCs w:val="26"/>
                <w:lang w:val="nl-NL"/>
              </w:rPr>
              <w:t>ngày 11 tháng 10 năm 2022</w:t>
            </w:r>
          </w:p>
        </w:tc>
      </w:tr>
    </w:tbl>
    <w:p w14:paraId="06ED5499" w14:textId="77777777" w:rsidR="00676E8F" w:rsidRPr="00F27CAC" w:rsidRDefault="00676E8F" w:rsidP="00676E8F">
      <w:pPr>
        <w:spacing w:before="80"/>
        <w:jc w:val="center"/>
        <w:rPr>
          <w:rFonts w:ascii="Times New Roman" w:hAnsi="Times New Roman"/>
          <w:b/>
          <w:bCs/>
          <w:sz w:val="8"/>
          <w:szCs w:val="28"/>
          <w:lang w:val="pt-BR"/>
        </w:rPr>
      </w:pPr>
    </w:p>
    <w:p w14:paraId="59D313C0" w14:textId="77777777" w:rsidR="00676E8F" w:rsidRPr="00F27CAC" w:rsidRDefault="004D0781" w:rsidP="003225F3">
      <w:pPr>
        <w:pStyle w:val="Heading1"/>
        <w:spacing w:after="240"/>
        <w:jc w:val="center"/>
        <w:rPr>
          <w:rFonts w:ascii="Times New Roman" w:hAnsi="Times New Roman"/>
          <w:bCs/>
          <w:sz w:val="28"/>
          <w:szCs w:val="28"/>
          <w:lang w:val="pt-BR"/>
        </w:rPr>
      </w:pPr>
      <w:bookmarkStart w:id="3" w:name="_Toc422488785"/>
      <w:bookmarkStart w:id="4" w:name="_Toc428862047"/>
      <w:r w:rsidRPr="00F27CAC">
        <w:rPr>
          <w:rFonts w:ascii="Times New Roman" w:hAnsi="Times New Roman"/>
          <w:bCs/>
          <w:sz w:val="28"/>
          <w:szCs w:val="28"/>
          <w:lang w:val="pt-BR"/>
        </w:rPr>
        <w:t xml:space="preserve">BÁO CÁO ĐÁNH GIÁ </w:t>
      </w:r>
      <w:bookmarkEnd w:id="3"/>
      <w:bookmarkEnd w:id="4"/>
      <w:r w:rsidR="00EA3409" w:rsidRPr="00F27CAC">
        <w:rPr>
          <w:rFonts w:ascii="Times New Roman" w:hAnsi="Times New Roman"/>
          <w:bCs/>
          <w:sz w:val="28"/>
          <w:szCs w:val="28"/>
          <w:lang w:val="pt-BR"/>
        </w:rPr>
        <w:t>E-HSĐXTC</w:t>
      </w:r>
    </w:p>
    <w:p w14:paraId="11A98000" w14:textId="365719B2" w:rsidR="003E2FBC" w:rsidRPr="003225F3" w:rsidRDefault="003E2FBC" w:rsidP="003225F3">
      <w:pPr>
        <w:tabs>
          <w:tab w:val="left" w:pos="720"/>
        </w:tabs>
        <w:spacing w:before="120" w:after="120"/>
        <w:ind w:firstLine="709"/>
        <w:rPr>
          <w:rFonts w:ascii="Times New Roman" w:hAnsi="Times New Roman"/>
          <w:b/>
          <w:iCs/>
          <w:sz w:val="28"/>
          <w:szCs w:val="28"/>
          <w:lang w:val="sv-SE"/>
        </w:rPr>
      </w:pPr>
      <w:bookmarkStart w:id="5" w:name="_Toc421882292"/>
      <w:bookmarkStart w:id="6" w:name="_Toc422488786"/>
      <w:r w:rsidRPr="003225F3">
        <w:rPr>
          <w:rFonts w:ascii="Times New Roman" w:hAnsi="Times New Roman"/>
          <w:b/>
          <w:kern w:val="24"/>
          <w:sz w:val="28"/>
          <w:szCs w:val="28"/>
          <w:u w:val="single"/>
          <w:lang w:val="es-ES" w:eastAsia="vi-VN"/>
        </w:rPr>
        <w:t>Gói thầu</w:t>
      </w:r>
      <w:r w:rsidRPr="003225F3">
        <w:rPr>
          <w:rFonts w:ascii="Times New Roman" w:hAnsi="Times New Roman"/>
          <w:b/>
          <w:kern w:val="24"/>
          <w:sz w:val="28"/>
          <w:szCs w:val="28"/>
          <w:lang w:val="es-ES" w:eastAsia="vi-VN"/>
        </w:rPr>
        <w:t xml:space="preserve">: </w:t>
      </w:r>
      <w:r w:rsidR="00D721C5" w:rsidRPr="003225F3">
        <w:rPr>
          <w:rFonts w:ascii="Times New Roman" w:hAnsi="Times New Roman"/>
          <w:b/>
          <w:iCs/>
          <w:sz w:val="28"/>
          <w:szCs w:val="28"/>
          <w:lang w:val="sv-SE"/>
        </w:rPr>
        <w:t>Xây lắp</w:t>
      </w:r>
    </w:p>
    <w:p w14:paraId="2EA02BE9" w14:textId="2DF2C97A" w:rsidR="003E2FBC" w:rsidRPr="003225F3" w:rsidRDefault="003225F3" w:rsidP="003225F3">
      <w:pPr>
        <w:tabs>
          <w:tab w:val="left" w:pos="720"/>
        </w:tabs>
        <w:spacing w:before="120" w:after="120"/>
        <w:ind w:firstLine="709"/>
        <w:jc w:val="both"/>
        <w:rPr>
          <w:rFonts w:ascii="Times New Roman" w:hAnsi="Times New Roman"/>
          <w:b/>
          <w:sz w:val="28"/>
          <w:szCs w:val="28"/>
          <w:lang w:val="es-ES"/>
        </w:rPr>
      </w:pPr>
      <w:r w:rsidRPr="003225F3">
        <w:rPr>
          <w:rFonts w:ascii="Times New Roman" w:hAnsi="Times New Roman"/>
          <w:b/>
          <w:kern w:val="24"/>
          <w:sz w:val="28"/>
          <w:szCs w:val="28"/>
          <w:u w:val="single"/>
          <w:lang w:val="es-ES" w:eastAsia="vi-VN"/>
        </w:rPr>
        <w:t>Dự án</w:t>
      </w:r>
      <w:r w:rsidR="003E2FBC" w:rsidRPr="003225F3">
        <w:rPr>
          <w:rFonts w:ascii="Times New Roman" w:hAnsi="Times New Roman"/>
          <w:b/>
          <w:kern w:val="24"/>
          <w:sz w:val="28"/>
          <w:szCs w:val="28"/>
          <w:lang w:val="es-ES" w:eastAsia="vi-VN"/>
        </w:rPr>
        <w:t xml:space="preserve">: </w:t>
      </w:r>
      <w:r w:rsidR="00D721C5" w:rsidRPr="003225F3">
        <w:rPr>
          <w:rFonts w:ascii="Times New Roman" w:hAnsi="Times New Roman"/>
          <w:b/>
          <w:iCs/>
          <w:sz w:val="28"/>
          <w:szCs w:val="28"/>
          <w:lang w:val="sv-SE"/>
        </w:rPr>
        <w:t>Khu tái định cư - dân cư khu hành chính Tỉnh ủy (giai đoạn 3)</w:t>
      </w:r>
    </w:p>
    <w:p w14:paraId="6C7C9824" w14:textId="77777777" w:rsidR="003225F3" w:rsidRPr="003225F3" w:rsidRDefault="003E2FBC" w:rsidP="003225F3">
      <w:pPr>
        <w:spacing w:before="120" w:after="120"/>
        <w:ind w:firstLine="720"/>
        <w:jc w:val="both"/>
        <w:rPr>
          <w:rFonts w:ascii="Times New Roman" w:hAnsi="Times New Roman"/>
          <w:b/>
          <w:bCs/>
          <w:sz w:val="28"/>
          <w:szCs w:val="28"/>
          <w:lang w:val="nl-NL"/>
        </w:rPr>
      </w:pPr>
      <w:r w:rsidRPr="003225F3">
        <w:rPr>
          <w:rFonts w:ascii="Times New Roman" w:hAnsi="Times New Roman"/>
          <w:b/>
          <w:bCs/>
          <w:sz w:val="28"/>
          <w:szCs w:val="28"/>
          <w:u w:val="single"/>
          <w:lang w:val="es-ES"/>
        </w:rPr>
        <w:t>Kính gửi:</w:t>
      </w:r>
      <w:r w:rsidRPr="003225F3">
        <w:rPr>
          <w:rFonts w:ascii="Times New Roman" w:hAnsi="Times New Roman"/>
          <w:b/>
          <w:kern w:val="24"/>
          <w:sz w:val="28"/>
          <w:szCs w:val="28"/>
          <w:lang w:val="es-ES" w:eastAsia="vi-VN"/>
        </w:rPr>
        <w:t xml:space="preserve">  </w:t>
      </w:r>
      <w:r w:rsidR="003225F3" w:rsidRPr="003225F3">
        <w:rPr>
          <w:rFonts w:ascii="Times New Roman" w:hAnsi="Times New Roman"/>
          <w:b/>
          <w:bCs/>
          <w:sz w:val="28"/>
          <w:szCs w:val="28"/>
          <w:lang w:val="nl-NL"/>
        </w:rPr>
        <w:t>Ban Quản lý dự án Đầu tư - Xây dựng thành phố Vị Thanh.</w:t>
      </w:r>
    </w:p>
    <w:p w14:paraId="51C14E0E" w14:textId="02E59784" w:rsidR="003E2FBC" w:rsidRPr="003225F3" w:rsidRDefault="003E2FBC" w:rsidP="003225F3">
      <w:pPr>
        <w:tabs>
          <w:tab w:val="left" w:pos="720"/>
        </w:tabs>
        <w:spacing w:before="120" w:after="120"/>
        <w:ind w:firstLine="709"/>
        <w:jc w:val="both"/>
        <w:rPr>
          <w:rFonts w:ascii="Times New Roman" w:hAnsi="Times New Roman"/>
          <w:b/>
          <w:spacing w:val="-6"/>
          <w:sz w:val="28"/>
          <w:szCs w:val="28"/>
          <w:lang w:val="pt-BR"/>
        </w:rPr>
      </w:pPr>
    </w:p>
    <w:p w14:paraId="3FF7E881" w14:textId="77777777" w:rsidR="00C67C55" w:rsidRPr="00F27CAC" w:rsidRDefault="00C67C55" w:rsidP="002608A2">
      <w:pPr>
        <w:spacing w:before="140" w:after="140"/>
        <w:ind w:firstLine="720"/>
        <w:jc w:val="both"/>
        <w:rPr>
          <w:rFonts w:ascii="Times New Roman" w:hAnsi="Times New Roman"/>
          <w:b/>
          <w:iCs/>
          <w:spacing w:val="-8"/>
          <w:sz w:val="28"/>
          <w:szCs w:val="28"/>
          <w:lang w:val="es-ES"/>
        </w:rPr>
      </w:pPr>
      <w:r w:rsidRPr="00F27CAC">
        <w:rPr>
          <w:rFonts w:ascii="Times New Roman" w:hAnsi="Times New Roman"/>
          <w:b/>
          <w:iCs/>
          <w:spacing w:val="-8"/>
          <w:sz w:val="28"/>
          <w:szCs w:val="28"/>
          <w:lang w:val="es-ES"/>
        </w:rPr>
        <w:t>I. DANH SÁCH NHÀ THẦU ĐÁP ỨNG YÊU CẦU VỀ KỸ THUẬT</w:t>
      </w:r>
    </w:p>
    <w:p w14:paraId="14872F3D" w14:textId="77777777" w:rsidR="003225F3" w:rsidRPr="003225F3" w:rsidRDefault="00C67C55" w:rsidP="003225F3">
      <w:pPr>
        <w:tabs>
          <w:tab w:val="left" w:pos="720"/>
        </w:tabs>
        <w:spacing w:before="120" w:after="120"/>
        <w:ind w:firstLine="709"/>
        <w:jc w:val="both"/>
        <w:rPr>
          <w:rFonts w:ascii="Times New Roman" w:hAnsi="Times New Roman"/>
          <w:sz w:val="28"/>
          <w:szCs w:val="28"/>
          <w:lang w:val="es-ES"/>
        </w:rPr>
      </w:pPr>
      <w:r w:rsidRPr="003225F3">
        <w:rPr>
          <w:rFonts w:ascii="Times New Roman" w:hAnsi="Times New Roman"/>
          <w:iCs/>
          <w:spacing w:val="-8"/>
          <w:sz w:val="28"/>
          <w:szCs w:val="28"/>
          <w:lang w:val="es-ES"/>
        </w:rPr>
        <w:t xml:space="preserve">Căn cứ quyết định số: </w:t>
      </w:r>
      <w:r w:rsidR="003225F3" w:rsidRPr="003225F3">
        <w:rPr>
          <w:rFonts w:ascii="Times New Roman" w:hAnsi="Times New Roman"/>
          <w:iCs/>
          <w:spacing w:val="-8"/>
          <w:sz w:val="28"/>
          <w:szCs w:val="28"/>
          <w:lang w:val="es-ES"/>
        </w:rPr>
        <w:t>4326</w:t>
      </w:r>
      <w:r w:rsidR="00696E3E" w:rsidRPr="003225F3">
        <w:rPr>
          <w:rFonts w:ascii="Times New Roman" w:hAnsi="Times New Roman"/>
          <w:iCs/>
          <w:spacing w:val="-8"/>
          <w:sz w:val="28"/>
          <w:szCs w:val="28"/>
          <w:lang w:val="es-ES"/>
        </w:rPr>
        <w:t>/</w:t>
      </w:r>
      <w:r w:rsidRPr="003225F3">
        <w:rPr>
          <w:rFonts w:ascii="Times New Roman" w:hAnsi="Times New Roman"/>
          <w:iCs/>
          <w:spacing w:val="-8"/>
          <w:sz w:val="28"/>
          <w:szCs w:val="28"/>
          <w:lang w:val="es-ES"/>
        </w:rPr>
        <w:t>QĐ-</w:t>
      </w:r>
      <w:r w:rsidR="003225F3" w:rsidRPr="003225F3">
        <w:rPr>
          <w:rFonts w:ascii="Times New Roman" w:hAnsi="Times New Roman"/>
          <w:iCs/>
          <w:spacing w:val="-8"/>
          <w:sz w:val="28"/>
          <w:szCs w:val="28"/>
          <w:lang w:val="es-ES"/>
        </w:rPr>
        <w:t>UBND</w:t>
      </w:r>
      <w:r w:rsidRPr="003225F3">
        <w:rPr>
          <w:rFonts w:ascii="Times New Roman" w:hAnsi="Times New Roman"/>
          <w:iCs/>
          <w:spacing w:val="-8"/>
          <w:sz w:val="28"/>
          <w:szCs w:val="28"/>
          <w:lang w:val="es-ES"/>
        </w:rPr>
        <w:t xml:space="preserve"> ngày </w:t>
      </w:r>
      <w:r w:rsidR="003225F3" w:rsidRPr="003225F3">
        <w:rPr>
          <w:rFonts w:ascii="Times New Roman" w:hAnsi="Times New Roman"/>
          <w:iCs/>
          <w:spacing w:val="-8"/>
          <w:sz w:val="28"/>
          <w:szCs w:val="28"/>
          <w:lang w:val="es-ES"/>
        </w:rPr>
        <w:t>11/10</w:t>
      </w:r>
      <w:r w:rsidR="00182CA3" w:rsidRPr="003225F3">
        <w:rPr>
          <w:rFonts w:ascii="Times New Roman" w:hAnsi="Times New Roman"/>
          <w:iCs/>
          <w:spacing w:val="-8"/>
          <w:sz w:val="28"/>
          <w:szCs w:val="28"/>
          <w:lang w:val="es-ES"/>
        </w:rPr>
        <w:t>/</w:t>
      </w:r>
      <w:r w:rsidR="00DC4246" w:rsidRPr="003225F3">
        <w:rPr>
          <w:rFonts w:ascii="Times New Roman" w:hAnsi="Times New Roman"/>
          <w:iCs/>
          <w:spacing w:val="-8"/>
          <w:sz w:val="28"/>
          <w:szCs w:val="28"/>
          <w:lang w:val="es-ES"/>
        </w:rPr>
        <w:t>2022</w:t>
      </w:r>
      <w:r w:rsidRPr="003225F3">
        <w:rPr>
          <w:rFonts w:ascii="Times New Roman" w:hAnsi="Times New Roman"/>
          <w:iCs/>
          <w:spacing w:val="-8"/>
          <w:sz w:val="28"/>
          <w:szCs w:val="28"/>
          <w:lang w:val="es-ES"/>
        </w:rPr>
        <w:t xml:space="preserve"> của </w:t>
      </w:r>
      <w:r w:rsidR="003225F3" w:rsidRPr="003225F3">
        <w:rPr>
          <w:rFonts w:ascii="Times New Roman" w:hAnsi="Times New Roman"/>
          <w:iCs/>
          <w:spacing w:val="-8"/>
          <w:sz w:val="28"/>
          <w:szCs w:val="28"/>
          <w:lang w:val="es-ES"/>
        </w:rPr>
        <w:t>UBND thành phố Vị Thanh</w:t>
      </w:r>
      <w:r w:rsidRPr="003225F3">
        <w:rPr>
          <w:rFonts w:ascii="Times New Roman" w:hAnsi="Times New Roman"/>
          <w:iCs/>
          <w:spacing w:val="-8"/>
          <w:sz w:val="28"/>
          <w:szCs w:val="28"/>
          <w:lang w:val="es-ES"/>
        </w:rPr>
        <w:t xml:space="preserve"> về việc phê duyệt nhà thầu </w:t>
      </w:r>
      <w:r w:rsidR="00F27CAC" w:rsidRPr="003225F3">
        <w:rPr>
          <w:rFonts w:ascii="Times New Roman" w:hAnsi="Times New Roman"/>
          <w:iCs/>
          <w:spacing w:val="-8"/>
          <w:sz w:val="28"/>
          <w:szCs w:val="28"/>
          <w:lang w:val="es-ES"/>
        </w:rPr>
        <w:t>đạt</w:t>
      </w:r>
      <w:r w:rsidR="003E2FBC" w:rsidRPr="003225F3">
        <w:rPr>
          <w:rFonts w:ascii="Times New Roman" w:hAnsi="Times New Roman"/>
          <w:iCs/>
          <w:spacing w:val="-8"/>
          <w:sz w:val="28"/>
          <w:szCs w:val="28"/>
          <w:lang w:val="es-ES"/>
        </w:rPr>
        <w:t xml:space="preserve"> yêu cầu về kỹ thuật gói thầu </w:t>
      </w:r>
      <w:r w:rsidR="00D721C5" w:rsidRPr="003225F3">
        <w:rPr>
          <w:rFonts w:ascii="Times New Roman" w:hAnsi="Times New Roman"/>
          <w:iCs/>
          <w:sz w:val="28"/>
          <w:szCs w:val="28"/>
          <w:lang w:val="sv-SE"/>
        </w:rPr>
        <w:t>Xây lắp</w:t>
      </w:r>
      <w:r w:rsidR="003225F3" w:rsidRPr="003225F3">
        <w:rPr>
          <w:rFonts w:ascii="Times New Roman" w:hAnsi="Times New Roman"/>
          <w:iCs/>
          <w:sz w:val="28"/>
          <w:szCs w:val="28"/>
          <w:lang w:val="sv-SE"/>
        </w:rPr>
        <w:t xml:space="preserve"> </w:t>
      </w:r>
      <w:r w:rsidR="003225F3" w:rsidRPr="003225F3">
        <w:rPr>
          <w:rFonts w:ascii="Times New Roman" w:hAnsi="Times New Roman"/>
          <w:kern w:val="24"/>
          <w:sz w:val="28"/>
          <w:szCs w:val="28"/>
          <w:lang w:val="es-ES" w:eastAsia="vi-VN"/>
        </w:rPr>
        <w:t xml:space="preserve">Công trình: </w:t>
      </w:r>
      <w:r w:rsidR="003225F3" w:rsidRPr="003225F3">
        <w:rPr>
          <w:rFonts w:ascii="Times New Roman" w:hAnsi="Times New Roman"/>
          <w:iCs/>
          <w:sz w:val="28"/>
          <w:szCs w:val="28"/>
          <w:lang w:val="sv-SE"/>
        </w:rPr>
        <w:t>Khu tái định cư - dân cư khu hành chính Tỉnh ủy (giai đoạn 3)</w:t>
      </w:r>
    </w:p>
    <w:p w14:paraId="140FAF46" w14:textId="76CE6B44" w:rsidR="00C67C55" w:rsidRPr="00F27CAC" w:rsidRDefault="00C67C55" w:rsidP="002608A2">
      <w:pPr>
        <w:spacing w:before="140" w:after="140"/>
        <w:ind w:firstLine="720"/>
        <w:jc w:val="both"/>
        <w:rPr>
          <w:rFonts w:ascii="Times New Roman" w:hAnsi="Times New Roman"/>
          <w:iCs/>
          <w:spacing w:val="-8"/>
          <w:sz w:val="28"/>
          <w:szCs w:val="28"/>
          <w:lang w:val="es-ES"/>
        </w:rPr>
      </w:pPr>
      <w:r w:rsidRPr="00F27CAC">
        <w:rPr>
          <w:rFonts w:ascii="Times New Roman" w:hAnsi="Times New Roman"/>
          <w:iCs/>
          <w:spacing w:val="-8"/>
          <w:sz w:val="28"/>
          <w:szCs w:val="28"/>
          <w:lang w:val="es-ES"/>
        </w:rPr>
        <w:t>Danh sách nhà thầu đáp ứng yêu cầu về kỹ thuật bao gồm:</w:t>
      </w:r>
      <w:r w:rsidR="002411E5" w:rsidRPr="00F27CAC">
        <w:rPr>
          <w:rFonts w:ascii="Times New Roman" w:hAnsi="Times New Roman"/>
          <w:iCs/>
          <w:spacing w:val="-8"/>
          <w:sz w:val="28"/>
          <w:szCs w:val="28"/>
          <w:lang w:val="es-ES"/>
        </w:rPr>
        <w:t xml:space="preserve"> </w:t>
      </w:r>
      <w:r w:rsidR="003225F3">
        <w:rPr>
          <w:rFonts w:ascii="Times New Roman" w:hAnsi="Times New Roman"/>
          <w:sz w:val="28"/>
          <w:szCs w:val="28"/>
          <w:lang w:eastAsia="en-US"/>
        </w:rPr>
        <w:t>Công ty TNHH MTV Đầu tư Xây lắp Hoa Anh</w:t>
      </w:r>
      <w:r w:rsidR="002608A2">
        <w:rPr>
          <w:rFonts w:ascii="Times New Roman" w:hAnsi="Times New Roman"/>
          <w:sz w:val="28"/>
          <w:szCs w:val="28"/>
          <w:lang w:eastAsia="en-US"/>
        </w:rPr>
        <w:t>.</w:t>
      </w:r>
    </w:p>
    <w:p w14:paraId="38C3C973" w14:textId="77777777" w:rsidR="00C67C55" w:rsidRPr="00F27CAC" w:rsidRDefault="00C67C55" w:rsidP="002608A2">
      <w:pPr>
        <w:pStyle w:val="Heading2"/>
        <w:spacing w:before="140" w:after="140"/>
        <w:ind w:firstLine="709"/>
        <w:rPr>
          <w:rFonts w:ascii="Times New Roman" w:hAnsi="Times New Roman"/>
          <w:sz w:val="28"/>
          <w:szCs w:val="28"/>
          <w:lang w:val="sv-SE"/>
        </w:rPr>
      </w:pPr>
      <w:r w:rsidRPr="00F27CAC">
        <w:rPr>
          <w:rFonts w:ascii="Times New Roman" w:hAnsi="Times New Roman"/>
          <w:sz w:val="28"/>
          <w:szCs w:val="28"/>
          <w:lang w:val="sv-SE"/>
        </w:rPr>
        <w:t>II. KẾT QUẢ ĐÁNH GIÁ E-HSĐXTC</w:t>
      </w:r>
    </w:p>
    <w:p w14:paraId="4A142362" w14:textId="77777777" w:rsidR="00C67C55" w:rsidRPr="00F27CAC" w:rsidRDefault="00FA73C0" w:rsidP="002608A2">
      <w:pPr>
        <w:pStyle w:val="ListParagraph"/>
        <w:numPr>
          <w:ilvl w:val="0"/>
          <w:numId w:val="77"/>
        </w:numPr>
        <w:spacing w:before="140" w:after="140"/>
        <w:rPr>
          <w:rFonts w:ascii="Times New Roman" w:hAnsi="Times New Roman"/>
          <w:b/>
          <w:sz w:val="28"/>
          <w:szCs w:val="28"/>
          <w:lang w:val="sv-SE"/>
        </w:rPr>
      </w:pPr>
      <w:r w:rsidRPr="00F27CAC">
        <w:rPr>
          <w:rFonts w:ascii="Times New Roman" w:hAnsi="Times New Roman"/>
          <w:b/>
          <w:sz w:val="28"/>
          <w:szCs w:val="28"/>
          <w:lang w:val="sv-SE"/>
        </w:rPr>
        <w:t>Mở E-HSĐXTC</w:t>
      </w:r>
    </w:p>
    <w:tbl>
      <w:tblPr>
        <w:tblW w:w="5078"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7"/>
        <w:gridCol w:w="2209"/>
        <w:gridCol w:w="1689"/>
        <w:gridCol w:w="731"/>
        <w:gridCol w:w="1689"/>
        <w:gridCol w:w="1150"/>
        <w:gridCol w:w="1178"/>
      </w:tblGrid>
      <w:tr w:rsidR="00F27CAC" w:rsidRPr="00F27CAC" w14:paraId="3852D32D" w14:textId="77777777" w:rsidTr="007D3253">
        <w:trPr>
          <w:tblCellSpacing w:w="7" w:type="dxa"/>
        </w:trPr>
        <w:tc>
          <w:tcPr>
            <w:tcW w:w="626" w:type="dxa"/>
            <w:shd w:val="clear" w:color="auto" w:fill="auto"/>
            <w:vAlign w:val="center"/>
            <w:hideMark/>
          </w:tcPr>
          <w:p w14:paraId="019E41F1" w14:textId="77777777" w:rsidR="00FA73C0" w:rsidRPr="00F27CAC" w:rsidRDefault="00FA73C0" w:rsidP="002608A2">
            <w:pPr>
              <w:spacing w:before="140" w:after="140" w:line="280" w:lineRule="atLeast"/>
              <w:ind w:firstLine="80"/>
              <w:jc w:val="center"/>
              <w:rPr>
                <w:rFonts w:ascii="Times New Roman" w:hAnsi="Times New Roman"/>
                <w:b/>
                <w:bCs/>
                <w:sz w:val="26"/>
                <w:szCs w:val="26"/>
                <w:lang w:eastAsia="en-US"/>
              </w:rPr>
            </w:pPr>
            <w:r w:rsidRPr="00F27CAC">
              <w:rPr>
                <w:rFonts w:ascii="Times New Roman" w:hAnsi="Times New Roman"/>
                <w:b/>
                <w:bCs/>
                <w:sz w:val="26"/>
                <w:szCs w:val="26"/>
                <w:lang w:eastAsia="en-US"/>
              </w:rPr>
              <w:t>STT</w:t>
            </w:r>
          </w:p>
        </w:tc>
        <w:tc>
          <w:tcPr>
            <w:tcW w:w="2205" w:type="dxa"/>
            <w:shd w:val="clear" w:color="auto" w:fill="auto"/>
            <w:vAlign w:val="center"/>
            <w:hideMark/>
          </w:tcPr>
          <w:p w14:paraId="2F547E23" w14:textId="77777777" w:rsidR="00FA73C0" w:rsidRPr="00F27CAC" w:rsidRDefault="00FA73C0" w:rsidP="002608A2">
            <w:pPr>
              <w:spacing w:before="140" w:after="140" w:line="280" w:lineRule="atLeast"/>
              <w:ind w:firstLine="80"/>
              <w:jc w:val="center"/>
              <w:rPr>
                <w:rFonts w:ascii="Times New Roman" w:hAnsi="Times New Roman"/>
                <w:b/>
                <w:bCs/>
                <w:sz w:val="26"/>
                <w:szCs w:val="26"/>
                <w:lang w:eastAsia="en-US"/>
              </w:rPr>
            </w:pPr>
            <w:r w:rsidRPr="00F27CAC">
              <w:rPr>
                <w:rFonts w:ascii="Times New Roman" w:hAnsi="Times New Roman"/>
                <w:b/>
                <w:bCs/>
                <w:sz w:val="26"/>
                <w:szCs w:val="26"/>
                <w:lang w:eastAsia="en-US"/>
              </w:rPr>
              <w:t>Tên nhà thầu</w:t>
            </w:r>
          </w:p>
        </w:tc>
        <w:tc>
          <w:tcPr>
            <w:tcW w:w="1651" w:type="dxa"/>
            <w:shd w:val="clear" w:color="auto" w:fill="auto"/>
            <w:vAlign w:val="center"/>
            <w:hideMark/>
          </w:tcPr>
          <w:p w14:paraId="5777D869" w14:textId="77777777" w:rsidR="00FA73C0" w:rsidRPr="00F27CAC" w:rsidRDefault="00FA73C0" w:rsidP="002608A2">
            <w:pPr>
              <w:spacing w:before="140" w:after="140" w:line="280" w:lineRule="atLeast"/>
              <w:ind w:firstLine="80"/>
              <w:jc w:val="center"/>
              <w:rPr>
                <w:rFonts w:ascii="Times New Roman" w:hAnsi="Times New Roman"/>
                <w:b/>
                <w:bCs/>
                <w:sz w:val="26"/>
                <w:szCs w:val="26"/>
                <w:lang w:eastAsia="en-US"/>
              </w:rPr>
            </w:pPr>
            <w:r w:rsidRPr="00F27CAC">
              <w:rPr>
                <w:rFonts w:ascii="Times New Roman" w:hAnsi="Times New Roman"/>
                <w:b/>
                <w:bCs/>
                <w:sz w:val="26"/>
                <w:szCs w:val="26"/>
                <w:lang w:eastAsia="en-US"/>
              </w:rPr>
              <w:t>Giá dự thầu (VND)</w:t>
            </w:r>
          </w:p>
        </w:tc>
        <w:tc>
          <w:tcPr>
            <w:tcW w:w="718" w:type="dxa"/>
            <w:shd w:val="clear" w:color="auto" w:fill="auto"/>
            <w:vAlign w:val="center"/>
            <w:hideMark/>
          </w:tcPr>
          <w:p w14:paraId="2BB6155E" w14:textId="77777777" w:rsidR="00FA73C0" w:rsidRPr="00F27CAC" w:rsidRDefault="00FA73C0" w:rsidP="002608A2">
            <w:pPr>
              <w:spacing w:before="140" w:after="140" w:line="280" w:lineRule="atLeast"/>
              <w:ind w:firstLine="80"/>
              <w:jc w:val="center"/>
              <w:rPr>
                <w:rFonts w:ascii="Times New Roman" w:hAnsi="Times New Roman"/>
                <w:b/>
                <w:bCs/>
                <w:sz w:val="26"/>
                <w:szCs w:val="26"/>
                <w:lang w:eastAsia="en-US"/>
              </w:rPr>
            </w:pPr>
            <w:r w:rsidRPr="00F27CAC">
              <w:rPr>
                <w:rFonts w:ascii="Times New Roman" w:hAnsi="Times New Roman"/>
                <w:b/>
                <w:bCs/>
                <w:sz w:val="26"/>
                <w:szCs w:val="26"/>
                <w:lang w:eastAsia="en-US"/>
              </w:rPr>
              <w:t xml:space="preserve">Tỷ lệ </w:t>
            </w:r>
            <w:r w:rsidRPr="00F27CAC">
              <w:rPr>
                <w:rFonts w:ascii="Times New Roman" w:hAnsi="Times New Roman"/>
                <w:b/>
                <w:bCs/>
                <w:sz w:val="26"/>
                <w:szCs w:val="26"/>
                <w:lang w:eastAsia="en-US"/>
              </w:rPr>
              <w:br/>
              <w:t>giảm giá (%)</w:t>
            </w:r>
          </w:p>
        </w:tc>
        <w:tc>
          <w:tcPr>
            <w:tcW w:w="1595" w:type="dxa"/>
            <w:shd w:val="clear" w:color="auto" w:fill="auto"/>
            <w:vAlign w:val="center"/>
            <w:hideMark/>
          </w:tcPr>
          <w:p w14:paraId="035E7172" w14:textId="77777777" w:rsidR="00FA73C0" w:rsidRPr="00F27CAC" w:rsidRDefault="00FA73C0" w:rsidP="002608A2">
            <w:pPr>
              <w:spacing w:before="140" w:after="140" w:line="280" w:lineRule="atLeast"/>
              <w:ind w:firstLine="80"/>
              <w:jc w:val="center"/>
              <w:rPr>
                <w:rFonts w:ascii="Times New Roman" w:hAnsi="Times New Roman"/>
                <w:b/>
                <w:bCs/>
                <w:sz w:val="26"/>
                <w:szCs w:val="26"/>
                <w:lang w:eastAsia="en-US"/>
              </w:rPr>
            </w:pPr>
            <w:r w:rsidRPr="00F27CAC">
              <w:rPr>
                <w:rFonts w:ascii="Times New Roman" w:hAnsi="Times New Roman"/>
                <w:b/>
                <w:bCs/>
                <w:sz w:val="26"/>
                <w:szCs w:val="26"/>
                <w:lang w:eastAsia="en-US"/>
              </w:rPr>
              <w:t xml:space="preserve">Giá dự thầu </w:t>
            </w:r>
            <w:r w:rsidRPr="00F27CAC">
              <w:rPr>
                <w:rFonts w:ascii="Times New Roman" w:hAnsi="Times New Roman"/>
                <w:b/>
                <w:bCs/>
                <w:sz w:val="26"/>
                <w:szCs w:val="26"/>
                <w:lang w:eastAsia="en-US"/>
              </w:rPr>
              <w:br/>
              <w:t>sau giảm giá (VND)</w:t>
            </w:r>
          </w:p>
        </w:tc>
        <w:tc>
          <w:tcPr>
            <w:tcW w:w="1136" w:type="dxa"/>
            <w:shd w:val="clear" w:color="auto" w:fill="auto"/>
            <w:vAlign w:val="center"/>
            <w:hideMark/>
          </w:tcPr>
          <w:p w14:paraId="5932E207" w14:textId="77777777" w:rsidR="00FA73C0" w:rsidRPr="00F27CAC" w:rsidRDefault="00FA73C0" w:rsidP="002608A2">
            <w:pPr>
              <w:spacing w:before="140" w:after="140" w:line="280" w:lineRule="atLeast"/>
              <w:ind w:firstLine="80"/>
              <w:jc w:val="center"/>
              <w:rPr>
                <w:rFonts w:ascii="Times New Roman" w:hAnsi="Times New Roman"/>
                <w:b/>
                <w:bCs/>
                <w:sz w:val="26"/>
                <w:szCs w:val="26"/>
                <w:lang w:eastAsia="en-US"/>
              </w:rPr>
            </w:pPr>
            <w:r w:rsidRPr="00F27CAC">
              <w:rPr>
                <w:rFonts w:ascii="Times New Roman" w:hAnsi="Times New Roman"/>
                <w:b/>
                <w:bCs/>
                <w:sz w:val="26"/>
                <w:szCs w:val="26"/>
                <w:lang w:eastAsia="en-US"/>
              </w:rPr>
              <w:t>Hiệu lực HSĐXTC</w:t>
            </w:r>
          </w:p>
        </w:tc>
        <w:tc>
          <w:tcPr>
            <w:tcW w:w="1161" w:type="dxa"/>
            <w:shd w:val="clear" w:color="auto" w:fill="auto"/>
            <w:vAlign w:val="center"/>
            <w:hideMark/>
          </w:tcPr>
          <w:p w14:paraId="1016088D" w14:textId="77777777" w:rsidR="00FA73C0" w:rsidRPr="00F27CAC" w:rsidRDefault="00FA73C0" w:rsidP="002608A2">
            <w:pPr>
              <w:spacing w:before="140" w:after="140" w:line="280" w:lineRule="atLeast"/>
              <w:ind w:firstLine="80"/>
              <w:jc w:val="center"/>
              <w:rPr>
                <w:rFonts w:ascii="Times New Roman" w:hAnsi="Times New Roman"/>
                <w:b/>
                <w:bCs/>
                <w:sz w:val="26"/>
                <w:szCs w:val="26"/>
                <w:lang w:eastAsia="en-US"/>
              </w:rPr>
            </w:pPr>
            <w:r w:rsidRPr="00F27CAC">
              <w:rPr>
                <w:rFonts w:ascii="Times New Roman" w:hAnsi="Times New Roman"/>
                <w:b/>
                <w:bCs/>
                <w:sz w:val="26"/>
                <w:szCs w:val="26"/>
                <w:lang w:eastAsia="en-US"/>
              </w:rPr>
              <w:t>Thời gian thực hiện hợp đồng</w:t>
            </w:r>
          </w:p>
        </w:tc>
      </w:tr>
      <w:tr w:rsidR="00F27CAC" w:rsidRPr="00F27CAC" w14:paraId="7D62C458" w14:textId="77777777" w:rsidTr="007D3253">
        <w:trPr>
          <w:tblCellSpacing w:w="7" w:type="dxa"/>
        </w:trPr>
        <w:tc>
          <w:tcPr>
            <w:tcW w:w="626" w:type="dxa"/>
            <w:shd w:val="clear" w:color="auto" w:fill="auto"/>
            <w:vAlign w:val="center"/>
            <w:hideMark/>
          </w:tcPr>
          <w:p w14:paraId="5C7C49E6" w14:textId="77777777" w:rsidR="001D0354" w:rsidRPr="00F27CAC" w:rsidRDefault="001D0354" w:rsidP="002608A2">
            <w:pPr>
              <w:spacing w:before="140" w:after="140" w:line="280" w:lineRule="atLeast"/>
              <w:jc w:val="center"/>
              <w:rPr>
                <w:rFonts w:ascii="Times New Roman" w:hAnsi="Times New Roman"/>
                <w:sz w:val="26"/>
                <w:szCs w:val="26"/>
                <w:lang w:eastAsia="en-US"/>
              </w:rPr>
            </w:pPr>
            <w:r w:rsidRPr="00F27CAC">
              <w:rPr>
                <w:rFonts w:ascii="Times New Roman" w:hAnsi="Times New Roman"/>
                <w:sz w:val="26"/>
                <w:szCs w:val="26"/>
                <w:lang w:eastAsia="en-US"/>
              </w:rPr>
              <w:t>1</w:t>
            </w:r>
          </w:p>
        </w:tc>
        <w:tc>
          <w:tcPr>
            <w:tcW w:w="2205" w:type="dxa"/>
            <w:shd w:val="clear" w:color="auto" w:fill="auto"/>
            <w:vAlign w:val="center"/>
            <w:hideMark/>
          </w:tcPr>
          <w:p w14:paraId="272BF39E" w14:textId="66C9FDA5" w:rsidR="001D0354" w:rsidRPr="00F27CAC" w:rsidRDefault="003225F3" w:rsidP="002608A2">
            <w:pPr>
              <w:spacing w:before="140" w:after="140" w:line="280" w:lineRule="atLeast"/>
              <w:ind w:right="7"/>
              <w:jc w:val="both"/>
              <w:rPr>
                <w:rFonts w:ascii="Times New Roman" w:hAnsi="Times New Roman"/>
                <w:sz w:val="26"/>
                <w:szCs w:val="26"/>
                <w:lang w:eastAsia="en-US"/>
              </w:rPr>
            </w:pPr>
            <w:r>
              <w:rPr>
                <w:rFonts w:ascii="Times New Roman" w:hAnsi="Times New Roman"/>
                <w:sz w:val="26"/>
                <w:szCs w:val="26"/>
                <w:lang w:eastAsia="en-US"/>
              </w:rPr>
              <w:t>Công ty TNHH MTV Đầu tư Xây lắp Hoa Anh</w:t>
            </w:r>
          </w:p>
        </w:tc>
        <w:tc>
          <w:tcPr>
            <w:tcW w:w="1651" w:type="dxa"/>
            <w:shd w:val="clear" w:color="auto" w:fill="auto"/>
            <w:vAlign w:val="center"/>
            <w:hideMark/>
          </w:tcPr>
          <w:p w14:paraId="5C2DBFED" w14:textId="774C7E5D" w:rsidR="001D0354" w:rsidRPr="00F27CAC" w:rsidRDefault="003225F3" w:rsidP="002608A2">
            <w:pPr>
              <w:spacing w:before="140" w:after="140"/>
              <w:jc w:val="right"/>
              <w:rPr>
                <w:rFonts w:ascii="Times New Roman" w:hAnsi="Times New Roman"/>
                <w:lang w:eastAsia="en-US"/>
              </w:rPr>
            </w:pPr>
            <w:r>
              <w:rPr>
                <w:rStyle w:val="fontstyle01"/>
                <w:color w:val="auto"/>
              </w:rPr>
              <w:t>20.669.887.690</w:t>
            </w:r>
          </w:p>
        </w:tc>
        <w:tc>
          <w:tcPr>
            <w:tcW w:w="718" w:type="dxa"/>
            <w:shd w:val="clear" w:color="auto" w:fill="auto"/>
            <w:vAlign w:val="center"/>
            <w:hideMark/>
          </w:tcPr>
          <w:p w14:paraId="6228C488" w14:textId="77777777" w:rsidR="001D0354" w:rsidRPr="00F27CAC" w:rsidRDefault="002411E5" w:rsidP="002608A2">
            <w:pPr>
              <w:spacing w:before="140" w:after="140" w:line="280" w:lineRule="atLeast"/>
              <w:jc w:val="center"/>
              <w:rPr>
                <w:rFonts w:ascii="Times New Roman" w:hAnsi="Times New Roman"/>
                <w:sz w:val="26"/>
                <w:szCs w:val="26"/>
              </w:rPr>
            </w:pPr>
            <w:r w:rsidRPr="00F27CAC">
              <w:rPr>
                <w:rFonts w:ascii="Times New Roman" w:hAnsi="Times New Roman"/>
                <w:sz w:val="26"/>
                <w:szCs w:val="26"/>
              </w:rPr>
              <w:t>-</w:t>
            </w:r>
          </w:p>
        </w:tc>
        <w:tc>
          <w:tcPr>
            <w:tcW w:w="1595" w:type="dxa"/>
            <w:shd w:val="clear" w:color="auto" w:fill="auto"/>
            <w:vAlign w:val="center"/>
            <w:hideMark/>
          </w:tcPr>
          <w:p w14:paraId="510882A7" w14:textId="179C12E7" w:rsidR="001D0354" w:rsidRPr="00F27CAC" w:rsidRDefault="003225F3" w:rsidP="002608A2">
            <w:pPr>
              <w:spacing w:before="140" w:after="140" w:line="280" w:lineRule="atLeast"/>
              <w:jc w:val="right"/>
              <w:rPr>
                <w:rFonts w:ascii="Times New Roman" w:hAnsi="Times New Roman"/>
                <w:sz w:val="26"/>
                <w:szCs w:val="26"/>
              </w:rPr>
            </w:pPr>
            <w:r>
              <w:rPr>
                <w:rFonts w:ascii="Times New Roman" w:hAnsi="Times New Roman"/>
                <w:sz w:val="26"/>
                <w:szCs w:val="26"/>
              </w:rPr>
              <w:t>20.669.887.690</w:t>
            </w:r>
          </w:p>
        </w:tc>
        <w:tc>
          <w:tcPr>
            <w:tcW w:w="1136" w:type="dxa"/>
            <w:shd w:val="clear" w:color="auto" w:fill="auto"/>
            <w:vAlign w:val="center"/>
            <w:hideMark/>
          </w:tcPr>
          <w:p w14:paraId="4E891410" w14:textId="0AE791E7" w:rsidR="001D0354" w:rsidRPr="00F27CAC" w:rsidRDefault="003225F3" w:rsidP="002608A2">
            <w:pPr>
              <w:spacing w:before="140" w:after="140" w:line="280" w:lineRule="atLeast"/>
              <w:jc w:val="center"/>
              <w:rPr>
                <w:rFonts w:ascii="Times New Roman" w:hAnsi="Times New Roman"/>
                <w:sz w:val="26"/>
                <w:szCs w:val="26"/>
              </w:rPr>
            </w:pPr>
            <w:r>
              <w:rPr>
                <w:rFonts w:ascii="Times New Roman" w:hAnsi="Times New Roman"/>
                <w:sz w:val="26"/>
                <w:szCs w:val="26"/>
              </w:rPr>
              <w:t>180</w:t>
            </w:r>
            <w:r w:rsidR="001D0354" w:rsidRPr="00F27CAC">
              <w:rPr>
                <w:rFonts w:ascii="Times New Roman" w:hAnsi="Times New Roman"/>
                <w:sz w:val="26"/>
                <w:szCs w:val="26"/>
              </w:rPr>
              <w:t xml:space="preserve"> ngày</w:t>
            </w:r>
          </w:p>
        </w:tc>
        <w:tc>
          <w:tcPr>
            <w:tcW w:w="1161" w:type="dxa"/>
            <w:shd w:val="clear" w:color="auto" w:fill="auto"/>
            <w:vAlign w:val="center"/>
            <w:hideMark/>
          </w:tcPr>
          <w:p w14:paraId="7BD38A04" w14:textId="49328931" w:rsidR="001D0354" w:rsidRPr="00F27CAC" w:rsidRDefault="003225F3" w:rsidP="002608A2">
            <w:pPr>
              <w:spacing w:before="140" w:after="140" w:line="280" w:lineRule="atLeast"/>
              <w:jc w:val="center"/>
              <w:rPr>
                <w:rFonts w:ascii="Times New Roman" w:hAnsi="Times New Roman"/>
                <w:sz w:val="26"/>
                <w:szCs w:val="26"/>
              </w:rPr>
            </w:pPr>
            <w:r>
              <w:rPr>
                <w:rFonts w:ascii="Times New Roman" w:hAnsi="Times New Roman"/>
                <w:sz w:val="26"/>
                <w:szCs w:val="26"/>
              </w:rPr>
              <w:t>360</w:t>
            </w:r>
            <w:r w:rsidR="00182CA3">
              <w:rPr>
                <w:rFonts w:ascii="Times New Roman" w:hAnsi="Times New Roman"/>
                <w:sz w:val="26"/>
                <w:szCs w:val="26"/>
              </w:rPr>
              <w:t xml:space="preserve"> ngày</w:t>
            </w:r>
          </w:p>
        </w:tc>
      </w:tr>
    </w:tbl>
    <w:p w14:paraId="51135EC7" w14:textId="77777777" w:rsidR="00C67C55" w:rsidRPr="00F27CAC" w:rsidRDefault="00C67C55" w:rsidP="002608A2">
      <w:pPr>
        <w:pStyle w:val="Heading3"/>
        <w:spacing w:before="140" w:after="140"/>
        <w:ind w:firstLine="567"/>
        <w:rPr>
          <w:rFonts w:ascii="Times New Roman" w:hAnsi="Times New Roman"/>
          <w:sz w:val="28"/>
          <w:szCs w:val="28"/>
          <w:lang w:val="sv-SE"/>
        </w:rPr>
      </w:pPr>
      <w:r w:rsidRPr="00F27CAC">
        <w:rPr>
          <w:rFonts w:ascii="Times New Roman" w:hAnsi="Times New Roman"/>
          <w:sz w:val="28"/>
          <w:szCs w:val="28"/>
          <w:lang w:val="sv-SE"/>
        </w:rPr>
        <w:t>2. Kết quả đánh giá về tài chính</w:t>
      </w:r>
    </w:p>
    <w:p w14:paraId="6F27C70A" w14:textId="77777777" w:rsidR="0058608D" w:rsidRPr="00F27CAC" w:rsidRDefault="00C67C55" w:rsidP="002608A2">
      <w:pPr>
        <w:spacing w:before="140" w:after="140"/>
        <w:ind w:firstLine="567"/>
        <w:jc w:val="both"/>
        <w:rPr>
          <w:rFonts w:ascii="Times New Roman" w:hAnsi="Times New Roman"/>
          <w:b/>
          <w:spacing w:val="-8"/>
          <w:sz w:val="28"/>
          <w:szCs w:val="28"/>
          <w:lang w:val="es-ES"/>
        </w:rPr>
      </w:pPr>
      <w:r w:rsidRPr="00F27CAC">
        <w:rPr>
          <w:rFonts w:ascii="Times New Roman" w:hAnsi="Times New Roman"/>
          <w:spacing w:val="-8"/>
          <w:sz w:val="28"/>
          <w:szCs w:val="28"/>
          <w:lang w:val="es-ES"/>
        </w:rPr>
        <w:t xml:space="preserve">Trên cơ sở đánh giá về giá của từng E-HSĐXTC (hệ thống trích xuất theo mẫu số 2), kết quả đánh giá về giá được tổng hợp theo </w:t>
      </w:r>
      <w:r w:rsidRPr="00F27CAC">
        <w:rPr>
          <w:rFonts w:ascii="Times New Roman" w:hAnsi="Times New Roman"/>
          <w:b/>
          <w:spacing w:val="-8"/>
          <w:sz w:val="28"/>
          <w:szCs w:val="28"/>
          <w:lang w:val="es-ES"/>
        </w:rPr>
        <w:t>Bảng số 1</w:t>
      </w:r>
      <w:r w:rsidRPr="00F27CAC">
        <w:rPr>
          <w:rFonts w:ascii="Times New Roman" w:hAnsi="Times New Roman"/>
          <w:spacing w:val="-8"/>
          <w:sz w:val="28"/>
          <w:szCs w:val="28"/>
          <w:lang w:val="es-ES"/>
        </w:rPr>
        <w:t xml:space="preserve"> dưới đây</w:t>
      </w:r>
      <w:r w:rsidRPr="00F27CAC">
        <w:rPr>
          <w:rFonts w:ascii="Times New Roman" w:hAnsi="Times New Roman"/>
          <w:sz w:val="28"/>
          <w:szCs w:val="28"/>
          <w:lang w:val="es-ES"/>
        </w:rPr>
        <w:t>:</w:t>
      </w:r>
    </w:p>
    <w:p w14:paraId="640BC729" w14:textId="77777777" w:rsidR="00AF7B34" w:rsidRPr="00F27CAC" w:rsidRDefault="00AF7B34" w:rsidP="002608A2">
      <w:pPr>
        <w:spacing w:before="140" w:after="140"/>
        <w:rPr>
          <w:rFonts w:ascii="Times New Roman" w:hAnsi="Times New Roman"/>
          <w:b/>
          <w:spacing w:val="-8"/>
          <w:sz w:val="28"/>
          <w:szCs w:val="28"/>
          <w:lang w:val="es-ES"/>
        </w:rPr>
      </w:pPr>
      <w:r w:rsidRPr="00F27CAC">
        <w:rPr>
          <w:rFonts w:ascii="Times New Roman" w:hAnsi="Times New Roman"/>
          <w:b/>
          <w:spacing w:val="-8"/>
          <w:sz w:val="28"/>
          <w:szCs w:val="28"/>
          <w:lang w:val="es-ES"/>
        </w:rPr>
        <w:br w:type="page"/>
      </w:r>
    </w:p>
    <w:p w14:paraId="32E46BE7" w14:textId="77777777" w:rsidR="00C67C55" w:rsidRPr="00F27CAC" w:rsidRDefault="00C67C55" w:rsidP="002608A2">
      <w:pPr>
        <w:spacing w:before="140" w:after="140"/>
        <w:jc w:val="right"/>
        <w:rPr>
          <w:rFonts w:ascii="Times New Roman" w:hAnsi="Times New Roman"/>
          <w:b/>
          <w:sz w:val="28"/>
          <w:szCs w:val="28"/>
          <w:lang w:val="es-ES"/>
        </w:rPr>
      </w:pPr>
      <w:r w:rsidRPr="00F27CAC">
        <w:rPr>
          <w:rFonts w:ascii="Times New Roman" w:hAnsi="Times New Roman"/>
          <w:b/>
          <w:spacing w:val="-8"/>
          <w:sz w:val="28"/>
          <w:szCs w:val="28"/>
          <w:lang w:val="es-ES"/>
        </w:rPr>
        <w:lastRenderedPageBreak/>
        <w:t>Bảng</w:t>
      </w:r>
      <w:r w:rsidRPr="00F27CAC" w:rsidDel="009F0AD6">
        <w:rPr>
          <w:rFonts w:ascii="Times New Roman" w:hAnsi="Times New Roman"/>
          <w:b/>
          <w:sz w:val="28"/>
          <w:szCs w:val="28"/>
          <w:lang w:val="es-ES"/>
        </w:rPr>
        <w:t xml:space="preserve"> </w:t>
      </w:r>
      <w:r w:rsidRPr="00F27CAC">
        <w:rPr>
          <w:rFonts w:ascii="Times New Roman" w:hAnsi="Times New Roman"/>
          <w:b/>
          <w:sz w:val="28"/>
          <w:szCs w:val="28"/>
          <w:lang w:val="es-ES"/>
        </w:rPr>
        <w:t>số 1</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4943"/>
        <w:gridCol w:w="3543"/>
      </w:tblGrid>
      <w:tr w:rsidR="00F27CAC" w:rsidRPr="00F27CAC" w14:paraId="0A5ED33C" w14:textId="77777777" w:rsidTr="007E4312">
        <w:trPr>
          <w:trHeight w:val="581"/>
        </w:trPr>
        <w:tc>
          <w:tcPr>
            <w:tcW w:w="586" w:type="dxa"/>
            <w:vAlign w:val="center"/>
          </w:tcPr>
          <w:p w14:paraId="000C4800" w14:textId="77777777" w:rsidR="00610843" w:rsidRPr="00F27CAC" w:rsidRDefault="00610843" w:rsidP="002608A2">
            <w:pPr>
              <w:spacing w:before="140" w:after="140"/>
              <w:jc w:val="center"/>
              <w:rPr>
                <w:rFonts w:ascii="Times New Roman" w:hAnsi="Times New Roman"/>
                <w:b/>
                <w:sz w:val="28"/>
                <w:szCs w:val="28"/>
                <w:lang w:val="es-ES"/>
              </w:rPr>
            </w:pPr>
            <w:r w:rsidRPr="00F27CAC">
              <w:rPr>
                <w:rFonts w:ascii="Times New Roman" w:hAnsi="Times New Roman"/>
                <w:b/>
                <w:sz w:val="28"/>
                <w:szCs w:val="28"/>
                <w:lang w:val="es-ES"/>
              </w:rPr>
              <w:t>Stt</w:t>
            </w:r>
          </w:p>
        </w:tc>
        <w:tc>
          <w:tcPr>
            <w:tcW w:w="4943" w:type="dxa"/>
            <w:vAlign w:val="center"/>
          </w:tcPr>
          <w:p w14:paraId="7232DB9F" w14:textId="77777777" w:rsidR="00610843" w:rsidRPr="00F27CAC" w:rsidRDefault="00610843" w:rsidP="002608A2">
            <w:pPr>
              <w:spacing w:before="140" w:after="140"/>
              <w:jc w:val="center"/>
              <w:rPr>
                <w:rFonts w:ascii="Times New Roman" w:hAnsi="Times New Roman"/>
                <w:b/>
                <w:sz w:val="28"/>
                <w:szCs w:val="28"/>
                <w:lang w:val="es-ES"/>
              </w:rPr>
            </w:pPr>
            <w:r w:rsidRPr="00F27CAC">
              <w:rPr>
                <w:rFonts w:ascii="Times New Roman" w:hAnsi="Times New Roman"/>
                <w:b/>
                <w:sz w:val="28"/>
                <w:szCs w:val="28"/>
                <w:lang w:val="es-ES"/>
              </w:rPr>
              <w:t>Nội dung</w:t>
            </w:r>
          </w:p>
        </w:tc>
        <w:tc>
          <w:tcPr>
            <w:tcW w:w="3543" w:type="dxa"/>
            <w:vAlign w:val="center"/>
          </w:tcPr>
          <w:p w14:paraId="242068BD" w14:textId="2722C6DE" w:rsidR="00610843" w:rsidRPr="00F27CAC" w:rsidRDefault="003225F3" w:rsidP="002608A2">
            <w:pPr>
              <w:spacing w:before="140" w:after="140"/>
              <w:jc w:val="center"/>
              <w:rPr>
                <w:rFonts w:ascii="Times New Roman" w:hAnsi="Times New Roman"/>
                <w:b/>
                <w:sz w:val="28"/>
                <w:szCs w:val="28"/>
                <w:lang w:val="es-ES"/>
              </w:rPr>
            </w:pPr>
            <w:r>
              <w:rPr>
                <w:rFonts w:ascii="Times New Roman" w:hAnsi="Times New Roman"/>
                <w:b/>
                <w:sz w:val="28"/>
                <w:szCs w:val="28"/>
                <w:lang w:eastAsia="en-US"/>
              </w:rPr>
              <w:t>Công ty TNHH MTV Đầu tư Xây lắp Hoa Anh</w:t>
            </w:r>
          </w:p>
        </w:tc>
      </w:tr>
      <w:tr w:rsidR="00F27CAC" w:rsidRPr="00F27CAC" w14:paraId="1D46C33D" w14:textId="77777777" w:rsidTr="007E4312">
        <w:tc>
          <w:tcPr>
            <w:tcW w:w="586" w:type="dxa"/>
            <w:vAlign w:val="center"/>
          </w:tcPr>
          <w:p w14:paraId="72DA5D97" w14:textId="77777777" w:rsidR="00610843" w:rsidRPr="00F27CAC" w:rsidRDefault="00610843" w:rsidP="002608A2">
            <w:pPr>
              <w:spacing w:before="140" w:after="140"/>
              <w:jc w:val="center"/>
              <w:rPr>
                <w:rFonts w:ascii="Times New Roman" w:hAnsi="Times New Roman"/>
                <w:sz w:val="28"/>
                <w:szCs w:val="28"/>
                <w:lang w:val="es-ES"/>
              </w:rPr>
            </w:pPr>
            <w:r w:rsidRPr="00F27CAC">
              <w:rPr>
                <w:rFonts w:ascii="Times New Roman" w:hAnsi="Times New Roman"/>
                <w:sz w:val="28"/>
                <w:szCs w:val="28"/>
                <w:lang w:val="es-ES"/>
              </w:rPr>
              <w:t>1</w:t>
            </w:r>
          </w:p>
        </w:tc>
        <w:tc>
          <w:tcPr>
            <w:tcW w:w="4943" w:type="dxa"/>
            <w:vAlign w:val="center"/>
          </w:tcPr>
          <w:p w14:paraId="3E455DEB" w14:textId="77777777" w:rsidR="00610843" w:rsidRPr="00F27CAC" w:rsidRDefault="00610843" w:rsidP="002608A2">
            <w:pPr>
              <w:spacing w:before="140" w:after="140"/>
              <w:jc w:val="both"/>
              <w:rPr>
                <w:rFonts w:ascii="Times New Roman" w:hAnsi="Times New Roman"/>
                <w:sz w:val="28"/>
                <w:szCs w:val="28"/>
                <w:lang w:val="es-ES"/>
              </w:rPr>
            </w:pPr>
            <w:r w:rsidRPr="00F27CAC">
              <w:rPr>
                <w:rFonts w:ascii="Times New Roman" w:hAnsi="Times New Roman"/>
                <w:spacing w:val="-4"/>
                <w:sz w:val="28"/>
                <w:szCs w:val="28"/>
              </w:rPr>
              <w:t>Giá dự thầu (giá ghi trong đơn dự thầu không tính giá trị giảm giá )</w:t>
            </w:r>
          </w:p>
        </w:tc>
        <w:tc>
          <w:tcPr>
            <w:tcW w:w="3543" w:type="dxa"/>
            <w:vAlign w:val="center"/>
          </w:tcPr>
          <w:p w14:paraId="0630E827" w14:textId="35DDF88F" w:rsidR="00610843" w:rsidRPr="00182CA3" w:rsidRDefault="003225F3" w:rsidP="002608A2">
            <w:pPr>
              <w:spacing w:before="140" w:after="140"/>
              <w:jc w:val="right"/>
              <w:rPr>
                <w:rFonts w:ascii="Times New Roman" w:hAnsi="Times New Roman"/>
                <w:sz w:val="28"/>
                <w:szCs w:val="28"/>
                <w:lang w:val="es-ES"/>
              </w:rPr>
            </w:pPr>
            <w:r>
              <w:rPr>
                <w:rStyle w:val="fontstyle01"/>
                <w:color w:val="auto"/>
                <w:sz w:val="28"/>
                <w:szCs w:val="28"/>
              </w:rPr>
              <w:t>20.669.887.690</w:t>
            </w:r>
            <w:r w:rsidR="00182CA3">
              <w:rPr>
                <w:rStyle w:val="fontstyle01"/>
                <w:color w:val="auto"/>
                <w:sz w:val="28"/>
                <w:szCs w:val="28"/>
              </w:rPr>
              <w:t xml:space="preserve"> </w:t>
            </w:r>
            <w:r w:rsidR="001D0354" w:rsidRPr="00182CA3">
              <w:rPr>
                <w:rFonts w:ascii="Times New Roman" w:hAnsi="Times New Roman"/>
                <w:sz w:val="28"/>
                <w:szCs w:val="28"/>
                <w:lang w:eastAsia="en-US"/>
              </w:rPr>
              <w:t>đồng</w:t>
            </w:r>
          </w:p>
        </w:tc>
      </w:tr>
      <w:tr w:rsidR="00F27CAC" w:rsidRPr="00F27CAC" w14:paraId="19D63D99" w14:textId="77777777" w:rsidTr="007E4312">
        <w:tc>
          <w:tcPr>
            <w:tcW w:w="586" w:type="dxa"/>
            <w:vAlign w:val="center"/>
          </w:tcPr>
          <w:p w14:paraId="3EBCAEF0" w14:textId="77777777" w:rsidR="00610843" w:rsidRPr="00F27CAC" w:rsidRDefault="00610843" w:rsidP="002608A2">
            <w:pPr>
              <w:suppressAutoHyphens/>
              <w:spacing w:before="140" w:after="140"/>
              <w:ind w:right="18"/>
              <w:jc w:val="center"/>
              <w:rPr>
                <w:rFonts w:ascii="Times New Roman" w:hAnsi="Times New Roman"/>
                <w:sz w:val="28"/>
                <w:szCs w:val="28"/>
                <w:lang w:val="es-ES"/>
              </w:rPr>
            </w:pPr>
            <w:r w:rsidRPr="00F27CAC">
              <w:rPr>
                <w:rFonts w:ascii="Times New Roman" w:hAnsi="Times New Roman"/>
                <w:sz w:val="28"/>
                <w:szCs w:val="28"/>
                <w:lang w:val="es-ES"/>
              </w:rPr>
              <w:t>2</w:t>
            </w:r>
          </w:p>
        </w:tc>
        <w:tc>
          <w:tcPr>
            <w:tcW w:w="4943" w:type="dxa"/>
          </w:tcPr>
          <w:p w14:paraId="678FF45E" w14:textId="77777777" w:rsidR="00610843" w:rsidRPr="00F27CAC" w:rsidRDefault="00610843" w:rsidP="002608A2">
            <w:pPr>
              <w:spacing w:before="140" w:after="140"/>
              <w:jc w:val="both"/>
              <w:rPr>
                <w:rFonts w:ascii="Times New Roman" w:hAnsi="Times New Roman"/>
                <w:sz w:val="28"/>
                <w:szCs w:val="28"/>
              </w:rPr>
            </w:pPr>
            <w:r w:rsidRPr="00F27CAC">
              <w:rPr>
                <w:rFonts w:ascii="Times New Roman" w:hAnsi="Times New Roman"/>
                <w:sz w:val="28"/>
                <w:szCs w:val="28"/>
              </w:rPr>
              <w:t xml:space="preserve">Giá trị giảm giá </w:t>
            </w:r>
          </w:p>
        </w:tc>
        <w:tc>
          <w:tcPr>
            <w:tcW w:w="3543" w:type="dxa"/>
            <w:vAlign w:val="center"/>
          </w:tcPr>
          <w:p w14:paraId="189EA96B" w14:textId="77777777" w:rsidR="00610843" w:rsidRPr="00182CA3" w:rsidRDefault="00080691" w:rsidP="002608A2">
            <w:pPr>
              <w:spacing w:before="140" w:after="140"/>
              <w:jc w:val="right"/>
              <w:rPr>
                <w:rFonts w:ascii="Times New Roman" w:hAnsi="Times New Roman"/>
                <w:sz w:val="28"/>
                <w:szCs w:val="28"/>
                <w:lang w:eastAsia="en-US"/>
              </w:rPr>
            </w:pPr>
            <w:r w:rsidRPr="00182CA3">
              <w:rPr>
                <w:rFonts w:ascii="Times New Roman" w:hAnsi="Times New Roman"/>
                <w:sz w:val="28"/>
                <w:szCs w:val="28"/>
                <w:lang w:eastAsia="en-US"/>
              </w:rPr>
              <w:t>Khôn</w:t>
            </w:r>
            <w:r w:rsidR="0001177E" w:rsidRPr="00182CA3">
              <w:rPr>
                <w:rFonts w:ascii="Times New Roman" w:hAnsi="Times New Roman"/>
                <w:sz w:val="28"/>
                <w:szCs w:val="28"/>
                <w:lang w:eastAsia="en-US"/>
              </w:rPr>
              <w:t>g</w:t>
            </w:r>
            <w:r w:rsidRPr="00182CA3">
              <w:rPr>
                <w:rFonts w:ascii="Times New Roman" w:hAnsi="Times New Roman"/>
                <w:sz w:val="28"/>
                <w:szCs w:val="28"/>
                <w:lang w:eastAsia="en-US"/>
              </w:rPr>
              <w:t xml:space="preserve"> có</w:t>
            </w:r>
          </w:p>
        </w:tc>
      </w:tr>
      <w:tr w:rsidR="00F27CAC" w:rsidRPr="00F27CAC" w14:paraId="520D8178" w14:textId="77777777" w:rsidTr="007E4312">
        <w:tc>
          <w:tcPr>
            <w:tcW w:w="586" w:type="dxa"/>
            <w:vAlign w:val="center"/>
          </w:tcPr>
          <w:p w14:paraId="4B05D43F" w14:textId="77777777" w:rsidR="00610843" w:rsidRPr="00F27CAC" w:rsidRDefault="00610843" w:rsidP="002608A2">
            <w:pPr>
              <w:suppressAutoHyphens/>
              <w:spacing w:before="140" w:after="140"/>
              <w:ind w:right="18"/>
              <w:jc w:val="center"/>
              <w:rPr>
                <w:rFonts w:ascii="Times New Roman" w:hAnsi="Times New Roman"/>
                <w:sz w:val="28"/>
                <w:szCs w:val="28"/>
                <w:lang w:val="es-ES"/>
              </w:rPr>
            </w:pPr>
            <w:r w:rsidRPr="00F27CAC">
              <w:rPr>
                <w:rFonts w:ascii="Times New Roman" w:hAnsi="Times New Roman"/>
                <w:sz w:val="28"/>
                <w:szCs w:val="28"/>
                <w:lang w:val="es-ES"/>
              </w:rPr>
              <w:t>3</w:t>
            </w:r>
          </w:p>
        </w:tc>
        <w:tc>
          <w:tcPr>
            <w:tcW w:w="4943" w:type="dxa"/>
          </w:tcPr>
          <w:p w14:paraId="39AC6189" w14:textId="77777777" w:rsidR="00610843" w:rsidRPr="00F27CAC" w:rsidRDefault="00610843" w:rsidP="002608A2">
            <w:pPr>
              <w:spacing w:before="140" w:after="140"/>
              <w:jc w:val="both"/>
              <w:rPr>
                <w:rFonts w:ascii="Times New Roman" w:hAnsi="Times New Roman"/>
                <w:b/>
                <w:sz w:val="28"/>
                <w:szCs w:val="28"/>
              </w:rPr>
            </w:pPr>
            <w:r w:rsidRPr="00F27CAC">
              <w:rPr>
                <w:rFonts w:ascii="Times New Roman" w:hAnsi="Times New Roman"/>
                <w:sz w:val="28"/>
                <w:szCs w:val="28"/>
              </w:rPr>
              <w:t xml:space="preserve">Giá dự thầu sau sửa lỗi và hiệu chỉnh sai lệch trừ giá trị giảm giá </w:t>
            </w:r>
          </w:p>
        </w:tc>
        <w:tc>
          <w:tcPr>
            <w:tcW w:w="3543" w:type="dxa"/>
            <w:vAlign w:val="center"/>
          </w:tcPr>
          <w:p w14:paraId="252686C9" w14:textId="3D441FB0" w:rsidR="00610843" w:rsidRPr="00182CA3" w:rsidRDefault="003225F3" w:rsidP="002608A2">
            <w:pPr>
              <w:suppressAutoHyphens/>
              <w:spacing w:before="140" w:after="140"/>
              <w:jc w:val="right"/>
              <w:rPr>
                <w:rFonts w:ascii="Times New Roman" w:hAnsi="Times New Roman"/>
                <w:sz w:val="28"/>
                <w:szCs w:val="28"/>
                <w:lang w:val="es-ES"/>
              </w:rPr>
            </w:pPr>
            <w:r>
              <w:rPr>
                <w:rFonts w:ascii="Times New Roman" w:hAnsi="Times New Roman"/>
                <w:sz w:val="28"/>
                <w:szCs w:val="28"/>
                <w:lang w:eastAsia="en-US"/>
              </w:rPr>
              <w:t>20.669.887.690</w:t>
            </w:r>
            <w:r w:rsidR="00F27D5D">
              <w:rPr>
                <w:rFonts w:ascii="Times New Roman" w:hAnsi="Times New Roman"/>
                <w:sz w:val="28"/>
                <w:szCs w:val="28"/>
                <w:lang w:eastAsia="en-US"/>
              </w:rPr>
              <w:t xml:space="preserve"> </w:t>
            </w:r>
            <w:r w:rsidR="001D0354" w:rsidRPr="00182CA3">
              <w:rPr>
                <w:rFonts w:ascii="Times New Roman" w:hAnsi="Times New Roman"/>
                <w:sz w:val="28"/>
                <w:szCs w:val="28"/>
                <w:lang w:eastAsia="en-US"/>
              </w:rPr>
              <w:t>đồng</w:t>
            </w:r>
          </w:p>
        </w:tc>
      </w:tr>
      <w:tr w:rsidR="00F27CAC" w:rsidRPr="00F27CAC" w14:paraId="199DFEEC" w14:textId="77777777" w:rsidTr="007E4312">
        <w:tc>
          <w:tcPr>
            <w:tcW w:w="586" w:type="dxa"/>
            <w:vAlign w:val="center"/>
          </w:tcPr>
          <w:p w14:paraId="6B2CB820" w14:textId="77777777" w:rsidR="00610843" w:rsidRPr="00F27CAC" w:rsidRDefault="00610843" w:rsidP="002608A2">
            <w:pPr>
              <w:suppressAutoHyphens/>
              <w:spacing w:before="140" w:after="140"/>
              <w:ind w:right="18"/>
              <w:jc w:val="center"/>
              <w:rPr>
                <w:rFonts w:ascii="Times New Roman" w:hAnsi="Times New Roman"/>
                <w:sz w:val="28"/>
                <w:szCs w:val="28"/>
                <w:lang w:val="es-ES"/>
              </w:rPr>
            </w:pPr>
          </w:p>
        </w:tc>
        <w:tc>
          <w:tcPr>
            <w:tcW w:w="4943" w:type="dxa"/>
          </w:tcPr>
          <w:p w14:paraId="2DA0942B" w14:textId="77777777" w:rsidR="00610843" w:rsidRPr="00F27CAC" w:rsidRDefault="00080691" w:rsidP="002608A2">
            <w:pPr>
              <w:spacing w:before="140" w:after="140"/>
              <w:jc w:val="both"/>
              <w:rPr>
                <w:rFonts w:ascii="Times New Roman" w:hAnsi="Times New Roman"/>
                <w:b/>
                <w:sz w:val="28"/>
                <w:szCs w:val="28"/>
              </w:rPr>
            </w:pPr>
            <w:r w:rsidRPr="00F27CAC">
              <w:rPr>
                <w:rFonts w:ascii="Times New Roman" w:hAnsi="Times New Roman"/>
                <w:b/>
                <w:sz w:val="28"/>
                <w:szCs w:val="28"/>
              </w:rPr>
              <w:t>Phương pháp giá thấp nhất</w:t>
            </w:r>
          </w:p>
        </w:tc>
        <w:tc>
          <w:tcPr>
            <w:tcW w:w="3543" w:type="dxa"/>
            <w:vAlign w:val="center"/>
          </w:tcPr>
          <w:p w14:paraId="046108DF" w14:textId="77777777" w:rsidR="00610843" w:rsidRPr="00182CA3" w:rsidRDefault="00610843" w:rsidP="002608A2">
            <w:pPr>
              <w:suppressAutoHyphens/>
              <w:spacing w:before="140" w:after="140"/>
              <w:ind w:right="18"/>
              <w:jc w:val="right"/>
              <w:rPr>
                <w:rFonts w:ascii="Times New Roman" w:hAnsi="Times New Roman"/>
                <w:sz w:val="28"/>
                <w:szCs w:val="28"/>
                <w:lang w:val="es-ES"/>
              </w:rPr>
            </w:pPr>
          </w:p>
        </w:tc>
      </w:tr>
      <w:tr w:rsidR="00F27CAC" w:rsidRPr="00F27CAC" w14:paraId="479EED7B" w14:textId="77777777" w:rsidTr="007E4312">
        <w:tc>
          <w:tcPr>
            <w:tcW w:w="586" w:type="dxa"/>
            <w:vAlign w:val="center"/>
          </w:tcPr>
          <w:p w14:paraId="5D496824" w14:textId="77777777" w:rsidR="00080691" w:rsidRPr="00F27CAC" w:rsidRDefault="00080691" w:rsidP="002608A2">
            <w:pPr>
              <w:suppressAutoHyphens/>
              <w:spacing w:before="140" w:after="140"/>
              <w:ind w:right="18"/>
              <w:jc w:val="center"/>
              <w:rPr>
                <w:rFonts w:ascii="Times New Roman" w:hAnsi="Times New Roman"/>
                <w:sz w:val="28"/>
                <w:szCs w:val="28"/>
                <w:lang w:val="es-ES"/>
              </w:rPr>
            </w:pPr>
            <w:r w:rsidRPr="00F27CAC">
              <w:rPr>
                <w:rFonts w:ascii="Times New Roman" w:hAnsi="Times New Roman"/>
                <w:sz w:val="28"/>
                <w:szCs w:val="28"/>
                <w:lang w:val="es-ES"/>
              </w:rPr>
              <w:t>4</w:t>
            </w:r>
          </w:p>
        </w:tc>
        <w:tc>
          <w:tcPr>
            <w:tcW w:w="4943" w:type="dxa"/>
          </w:tcPr>
          <w:p w14:paraId="642D270F" w14:textId="77777777" w:rsidR="00080691" w:rsidRPr="00F27CAC" w:rsidRDefault="00080691" w:rsidP="002608A2">
            <w:pPr>
              <w:spacing w:before="140" w:after="140"/>
              <w:jc w:val="both"/>
              <w:rPr>
                <w:rFonts w:ascii="Times New Roman" w:hAnsi="Times New Roman"/>
                <w:b/>
                <w:sz w:val="26"/>
                <w:szCs w:val="26"/>
                <w:lang w:val="vi-VN"/>
              </w:rPr>
            </w:pPr>
            <w:r w:rsidRPr="00F27CAC">
              <w:rPr>
                <w:rFonts w:ascii="Times New Roman" w:hAnsi="Times New Roman"/>
                <w:sz w:val="26"/>
                <w:szCs w:val="26"/>
              </w:rPr>
              <w:t>Δ</w:t>
            </w:r>
            <w:r w:rsidRPr="00F27CAC">
              <w:rPr>
                <w:rFonts w:ascii="Times New Roman" w:hAnsi="Times New Roman"/>
                <w:sz w:val="26"/>
                <w:szCs w:val="26"/>
                <w:vertAlign w:val="subscript"/>
              </w:rPr>
              <w:t>ƯĐ</w:t>
            </w:r>
            <w:r w:rsidRPr="00F27CAC">
              <w:rPr>
                <w:rFonts w:ascii="Times New Roman" w:hAnsi="Times New Roman"/>
                <w:bCs/>
                <w:sz w:val="26"/>
                <w:szCs w:val="26"/>
              </w:rPr>
              <w:t xml:space="preserve"> </w:t>
            </w:r>
          </w:p>
        </w:tc>
        <w:tc>
          <w:tcPr>
            <w:tcW w:w="3543" w:type="dxa"/>
            <w:vAlign w:val="center"/>
          </w:tcPr>
          <w:p w14:paraId="33405F90" w14:textId="77777777" w:rsidR="00080691" w:rsidRPr="00182CA3" w:rsidRDefault="00080691" w:rsidP="002608A2">
            <w:pPr>
              <w:suppressAutoHyphens/>
              <w:spacing w:before="140" w:after="140"/>
              <w:ind w:right="18"/>
              <w:jc w:val="right"/>
              <w:rPr>
                <w:rFonts w:ascii="Times New Roman" w:hAnsi="Times New Roman"/>
                <w:sz w:val="28"/>
                <w:szCs w:val="28"/>
                <w:lang w:val="es-ES"/>
              </w:rPr>
            </w:pPr>
            <w:r w:rsidRPr="00182CA3">
              <w:rPr>
                <w:rFonts w:ascii="Times New Roman" w:hAnsi="Times New Roman"/>
                <w:sz w:val="28"/>
                <w:szCs w:val="28"/>
                <w:lang w:eastAsia="en-US"/>
              </w:rPr>
              <w:t>Không có</w:t>
            </w:r>
          </w:p>
        </w:tc>
      </w:tr>
      <w:tr w:rsidR="00F27CAC" w:rsidRPr="00F27CAC" w14:paraId="27B4A789" w14:textId="77777777" w:rsidTr="007E4312">
        <w:tc>
          <w:tcPr>
            <w:tcW w:w="586" w:type="dxa"/>
            <w:vAlign w:val="center"/>
          </w:tcPr>
          <w:p w14:paraId="37095D2D" w14:textId="77777777" w:rsidR="00080691" w:rsidRPr="00F27CAC" w:rsidRDefault="00080691" w:rsidP="002608A2">
            <w:pPr>
              <w:suppressAutoHyphens/>
              <w:spacing w:before="140" w:after="140"/>
              <w:ind w:right="18"/>
              <w:jc w:val="center"/>
              <w:rPr>
                <w:rFonts w:ascii="Times New Roman" w:hAnsi="Times New Roman"/>
                <w:sz w:val="28"/>
                <w:szCs w:val="28"/>
                <w:lang w:val="es-ES"/>
              </w:rPr>
            </w:pPr>
            <w:r w:rsidRPr="00F27CAC">
              <w:rPr>
                <w:rFonts w:ascii="Times New Roman" w:hAnsi="Times New Roman"/>
                <w:sz w:val="28"/>
                <w:szCs w:val="28"/>
                <w:lang w:val="es-ES"/>
              </w:rPr>
              <w:t>5</w:t>
            </w:r>
          </w:p>
        </w:tc>
        <w:tc>
          <w:tcPr>
            <w:tcW w:w="4943" w:type="dxa"/>
          </w:tcPr>
          <w:p w14:paraId="7D486AD9" w14:textId="77777777" w:rsidR="00080691" w:rsidRPr="00F27CAC" w:rsidRDefault="00080691" w:rsidP="002608A2">
            <w:pPr>
              <w:spacing w:before="140" w:after="140"/>
              <w:jc w:val="both"/>
              <w:rPr>
                <w:rFonts w:ascii="Times New Roman" w:hAnsi="Times New Roman"/>
                <w:sz w:val="28"/>
                <w:szCs w:val="28"/>
              </w:rPr>
            </w:pPr>
            <w:r w:rsidRPr="00F27CAC">
              <w:rPr>
                <w:rFonts w:ascii="Times New Roman" w:hAnsi="Times New Roman"/>
                <w:sz w:val="28"/>
                <w:szCs w:val="28"/>
              </w:rPr>
              <w:t>Giá dự thầu sau sửa lỗi và hiệu chỉnh sai lệch trừ giá trị giảm giá, có tính ưu đãi</w:t>
            </w:r>
          </w:p>
        </w:tc>
        <w:tc>
          <w:tcPr>
            <w:tcW w:w="3543" w:type="dxa"/>
            <w:vAlign w:val="center"/>
          </w:tcPr>
          <w:p w14:paraId="5E380F6D" w14:textId="52ACBF8A" w:rsidR="00080691" w:rsidRPr="00182CA3" w:rsidRDefault="003225F3" w:rsidP="002608A2">
            <w:pPr>
              <w:suppressAutoHyphens/>
              <w:spacing w:before="140" w:after="140"/>
              <w:ind w:right="18"/>
              <w:jc w:val="right"/>
              <w:rPr>
                <w:rFonts w:ascii="Times New Roman" w:hAnsi="Times New Roman"/>
                <w:sz w:val="28"/>
                <w:szCs w:val="28"/>
                <w:lang w:eastAsia="en-US"/>
              </w:rPr>
            </w:pPr>
            <w:r>
              <w:rPr>
                <w:rFonts w:ascii="Times New Roman" w:hAnsi="Times New Roman"/>
                <w:sz w:val="28"/>
                <w:szCs w:val="28"/>
                <w:lang w:eastAsia="en-US"/>
              </w:rPr>
              <w:t>20.669.887.690</w:t>
            </w:r>
            <w:r w:rsidR="00F27D5D">
              <w:rPr>
                <w:rFonts w:ascii="Times New Roman" w:hAnsi="Times New Roman"/>
                <w:sz w:val="28"/>
                <w:szCs w:val="28"/>
                <w:lang w:eastAsia="en-US"/>
              </w:rPr>
              <w:t xml:space="preserve"> </w:t>
            </w:r>
            <w:r w:rsidR="00080691" w:rsidRPr="00182CA3">
              <w:rPr>
                <w:rFonts w:ascii="Times New Roman" w:hAnsi="Times New Roman"/>
                <w:sz w:val="28"/>
                <w:szCs w:val="28"/>
                <w:lang w:eastAsia="en-US"/>
              </w:rPr>
              <w:t>đồng</w:t>
            </w:r>
          </w:p>
        </w:tc>
      </w:tr>
      <w:tr w:rsidR="00F27CAC" w:rsidRPr="00F27CAC" w14:paraId="00E1313B" w14:textId="77777777" w:rsidTr="007E4312">
        <w:tc>
          <w:tcPr>
            <w:tcW w:w="586" w:type="dxa"/>
            <w:vAlign w:val="center"/>
          </w:tcPr>
          <w:p w14:paraId="588BEB90" w14:textId="77777777" w:rsidR="00080691" w:rsidRPr="00F27CAC" w:rsidRDefault="00080691" w:rsidP="002608A2">
            <w:pPr>
              <w:suppressAutoHyphens/>
              <w:spacing w:before="140" w:after="140"/>
              <w:ind w:right="18"/>
              <w:jc w:val="center"/>
              <w:rPr>
                <w:rFonts w:ascii="Times New Roman" w:hAnsi="Times New Roman"/>
                <w:sz w:val="28"/>
                <w:szCs w:val="28"/>
                <w:lang w:val="es-ES"/>
              </w:rPr>
            </w:pPr>
            <w:r w:rsidRPr="00F27CAC">
              <w:rPr>
                <w:rFonts w:ascii="Times New Roman" w:hAnsi="Times New Roman"/>
                <w:sz w:val="28"/>
                <w:szCs w:val="28"/>
                <w:lang w:val="es-ES"/>
              </w:rPr>
              <w:t>6</w:t>
            </w:r>
          </w:p>
        </w:tc>
        <w:tc>
          <w:tcPr>
            <w:tcW w:w="4943" w:type="dxa"/>
          </w:tcPr>
          <w:p w14:paraId="0AD8E761" w14:textId="77777777" w:rsidR="00080691" w:rsidRPr="00F27CAC" w:rsidRDefault="00080691" w:rsidP="002608A2">
            <w:pPr>
              <w:spacing w:before="140" w:after="140"/>
              <w:jc w:val="both"/>
              <w:rPr>
                <w:rFonts w:ascii="Times New Roman" w:hAnsi="Times New Roman"/>
                <w:sz w:val="28"/>
                <w:szCs w:val="28"/>
              </w:rPr>
            </w:pPr>
            <w:r w:rsidRPr="00F27CAC">
              <w:rPr>
                <w:rFonts w:ascii="Times New Roman" w:hAnsi="Times New Roman"/>
                <w:sz w:val="28"/>
                <w:szCs w:val="28"/>
              </w:rPr>
              <w:t>Xếp hạng E-HSDT</w:t>
            </w:r>
          </w:p>
        </w:tc>
        <w:tc>
          <w:tcPr>
            <w:tcW w:w="3543" w:type="dxa"/>
            <w:vAlign w:val="center"/>
          </w:tcPr>
          <w:p w14:paraId="3E313594" w14:textId="77777777" w:rsidR="00080691" w:rsidRPr="00F27CAC" w:rsidRDefault="00080691" w:rsidP="002608A2">
            <w:pPr>
              <w:suppressAutoHyphens/>
              <w:spacing w:before="140" w:after="140"/>
              <w:ind w:right="18"/>
              <w:jc w:val="center"/>
              <w:rPr>
                <w:rFonts w:ascii="Times New Roman" w:hAnsi="Times New Roman"/>
                <w:sz w:val="28"/>
                <w:szCs w:val="28"/>
                <w:lang w:eastAsia="en-US"/>
              </w:rPr>
            </w:pPr>
            <w:r w:rsidRPr="00F27CAC">
              <w:rPr>
                <w:rFonts w:ascii="Times New Roman" w:hAnsi="Times New Roman"/>
                <w:sz w:val="28"/>
                <w:szCs w:val="28"/>
                <w:lang w:eastAsia="en-US"/>
              </w:rPr>
              <w:t>I</w:t>
            </w:r>
          </w:p>
        </w:tc>
      </w:tr>
    </w:tbl>
    <w:p w14:paraId="5A2A5C54" w14:textId="77777777" w:rsidR="00C67C55" w:rsidRPr="00F27CAC" w:rsidRDefault="00C67C55" w:rsidP="002608A2">
      <w:pPr>
        <w:spacing w:before="140" w:after="140"/>
        <w:ind w:firstLine="720"/>
        <w:rPr>
          <w:rFonts w:ascii="Times New Roman" w:hAnsi="Times New Roman"/>
          <w:sz w:val="28"/>
          <w:szCs w:val="28"/>
          <w:lang w:val="es-ES"/>
        </w:rPr>
      </w:pPr>
      <w:r w:rsidRPr="00F27CAC">
        <w:rPr>
          <w:rFonts w:ascii="Times New Roman" w:hAnsi="Times New Roman"/>
          <w:b/>
          <w:sz w:val="28"/>
          <w:szCs w:val="28"/>
          <w:lang w:val="es-ES"/>
        </w:rPr>
        <w:t>I</w:t>
      </w:r>
      <w:r w:rsidR="00080691" w:rsidRPr="00F27CAC">
        <w:rPr>
          <w:rFonts w:ascii="Times New Roman" w:hAnsi="Times New Roman"/>
          <w:b/>
          <w:sz w:val="28"/>
          <w:szCs w:val="28"/>
          <w:lang w:val="es-ES"/>
        </w:rPr>
        <w:t>II</w:t>
      </w:r>
      <w:r w:rsidRPr="00F27CAC">
        <w:rPr>
          <w:rFonts w:ascii="Times New Roman" w:hAnsi="Times New Roman"/>
          <w:b/>
          <w:sz w:val="28"/>
          <w:szCs w:val="28"/>
          <w:lang w:val="es-ES"/>
        </w:rPr>
        <w:t>. KẾT LUẬN VÀ KIẾN NGHỊ</w:t>
      </w:r>
    </w:p>
    <w:p w14:paraId="2624EFB0" w14:textId="77777777" w:rsidR="00C67C55" w:rsidRPr="00F27CAC" w:rsidRDefault="00C67C55" w:rsidP="002608A2">
      <w:pPr>
        <w:tabs>
          <w:tab w:val="left" w:pos="1134"/>
        </w:tabs>
        <w:spacing w:before="140" w:after="140"/>
        <w:ind w:firstLine="720"/>
        <w:jc w:val="both"/>
        <w:rPr>
          <w:rFonts w:ascii="Times New Roman" w:hAnsi="Times New Roman"/>
          <w:iCs/>
          <w:sz w:val="28"/>
          <w:szCs w:val="28"/>
          <w:lang w:val="es-ES"/>
        </w:rPr>
      </w:pPr>
      <w:r w:rsidRPr="00F27CAC">
        <w:rPr>
          <w:rFonts w:ascii="Times New Roman" w:hAnsi="Times New Roman"/>
          <w:iCs/>
          <w:sz w:val="28"/>
          <w:szCs w:val="28"/>
          <w:lang w:val="es-ES"/>
        </w:rPr>
        <w:t>Trên cơ sở đánh giá E-HSĐXTC, tổ chuyên gia nêu rõ các nội dung sau đây:</w:t>
      </w:r>
    </w:p>
    <w:p w14:paraId="720C0AD3" w14:textId="77777777" w:rsidR="00C67C55" w:rsidRPr="00F27CAC" w:rsidRDefault="00C67C55" w:rsidP="002608A2">
      <w:pPr>
        <w:numPr>
          <w:ilvl w:val="0"/>
          <w:numId w:val="38"/>
        </w:numPr>
        <w:tabs>
          <w:tab w:val="left" w:pos="993"/>
        </w:tabs>
        <w:spacing w:before="140" w:after="140"/>
        <w:ind w:left="0" w:firstLine="720"/>
        <w:jc w:val="both"/>
        <w:rPr>
          <w:rFonts w:ascii="Times New Roman" w:hAnsi="Times New Roman"/>
          <w:iCs/>
          <w:sz w:val="28"/>
          <w:szCs w:val="28"/>
          <w:lang w:val="es-ES"/>
        </w:rPr>
      </w:pPr>
      <w:r w:rsidRPr="00F27CAC">
        <w:rPr>
          <w:rFonts w:ascii="Times New Roman" w:hAnsi="Times New Roman"/>
          <w:iCs/>
          <w:sz w:val="28"/>
          <w:szCs w:val="28"/>
          <w:lang w:val="es-ES"/>
        </w:rPr>
        <w:t>Danh sách nhà thầu được xem xét, xếp hạng và thứ tự xếp hạng nhà thầu:</w:t>
      </w:r>
    </w:p>
    <w:tbl>
      <w:tblPr>
        <w:tblW w:w="90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5954"/>
        <w:gridCol w:w="2410"/>
      </w:tblGrid>
      <w:tr w:rsidR="00F27CAC" w:rsidRPr="00F27CAC" w14:paraId="0D58EEB9" w14:textId="77777777" w:rsidTr="00EC7711">
        <w:tc>
          <w:tcPr>
            <w:tcW w:w="709" w:type="dxa"/>
            <w:vAlign w:val="center"/>
          </w:tcPr>
          <w:p w14:paraId="53084354" w14:textId="77777777" w:rsidR="00C67C55" w:rsidRPr="00F27CAC" w:rsidRDefault="00C67C55" w:rsidP="002608A2">
            <w:pPr>
              <w:spacing w:before="140" w:after="140"/>
              <w:jc w:val="center"/>
              <w:rPr>
                <w:rFonts w:ascii="Times New Roman" w:hAnsi="Times New Roman"/>
                <w:b/>
                <w:sz w:val="28"/>
                <w:szCs w:val="28"/>
                <w:lang w:val="es-ES"/>
              </w:rPr>
            </w:pPr>
            <w:r w:rsidRPr="00F27CAC">
              <w:rPr>
                <w:rFonts w:ascii="Times New Roman" w:hAnsi="Times New Roman"/>
                <w:b/>
                <w:sz w:val="28"/>
                <w:szCs w:val="28"/>
                <w:lang w:val="es-ES"/>
              </w:rPr>
              <w:t>Stt</w:t>
            </w:r>
          </w:p>
        </w:tc>
        <w:tc>
          <w:tcPr>
            <w:tcW w:w="5954" w:type="dxa"/>
            <w:vAlign w:val="center"/>
          </w:tcPr>
          <w:p w14:paraId="7F0BBEF6" w14:textId="77777777" w:rsidR="00C67C55" w:rsidRPr="00F27CAC" w:rsidRDefault="00C67C55" w:rsidP="002608A2">
            <w:pPr>
              <w:spacing w:before="140" w:after="140"/>
              <w:jc w:val="center"/>
              <w:rPr>
                <w:rFonts w:ascii="Times New Roman" w:hAnsi="Times New Roman"/>
                <w:b/>
                <w:sz w:val="28"/>
                <w:szCs w:val="28"/>
                <w:lang w:val="es-ES"/>
              </w:rPr>
            </w:pPr>
            <w:r w:rsidRPr="00F27CAC">
              <w:rPr>
                <w:rFonts w:ascii="Times New Roman" w:hAnsi="Times New Roman"/>
                <w:b/>
                <w:sz w:val="28"/>
                <w:szCs w:val="28"/>
                <w:lang w:val="es-ES"/>
              </w:rPr>
              <w:t>Tên nhà thầu</w:t>
            </w:r>
          </w:p>
        </w:tc>
        <w:tc>
          <w:tcPr>
            <w:tcW w:w="2410" w:type="dxa"/>
          </w:tcPr>
          <w:p w14:paraId="00A9CE38" w14:textId="77777777" w:rsidR="00C67C55" w:rsidRPr="00F27CAC" w:rsidRDefault="00C67C55" w:rsidP="002608A2">
            <w:pPr>
              <w:spacing w:before="140" w:after="140"/>
              <w:jc w:val="center"/>
              <w:rPr>
                <w:rFonts w:ascii="Times New Roman" w:hAnsi="Times New Roman"/>
                <w:b/>
                <w:sz w:val="28"/>
                <w:szCs w:val="28"/>
                <w:lang w:val="es-ES"/>
              </w:rPr>
            </w:pPr>
            <w:r w:rsidRPr="00F27CAC">
              <w:rPr>
                <w:rFonts w:ascii="Times New Roman" w:hAnsi="Times New Roman"/>
                <w:b/>
                <w:sz w:val="28"/>
                <w:szCs w:val="28"/>
                <w:lang w:val="es-ES"/>
              </w:rPr>
              <w:t>X</w:t>
            </w:r>
            <w:r w:rsidR="00080691" w:rsidRPr="00F27CAC">
              <w:rPr>
                <w:rFonts w:ascii="Times New Roman" w:hAnsi="Times New Roman"/>
                <w:b/>
                <w:sz w:val="28"/>
                <w:szCs w:val="28"/>
                <w:lang w:val="es-ES"/>
              </w:rPr>
              <w:t>ế</w:t>
            </w:r>
            <w:r w:rsidRPr="00F27CAC">
              <w:rPr>
                <w:rFonts w:ascii="Times New Roman" w:hAnsi="Times New Roman"/>
                <w:b/>
                <w:sz w:val="28"/>
                <w:szCs w:val="28"/>
                <w:lang w:val="es-ES"/>
              </w:rPr>
              <w:t>p hạng</w:t>
            </w:r>
          </w:p>
        </w:tc>
      </w:tr>
      <w:tr w:rsidR="00F27CAC" w:rsidRPr="00F27CAC" w14:paraId="0FA08BCB" w14:textId="77777777" w:rsidTr="00EC7711">
        <w:tc>
          <w:tcPr>
            <w:tcW w:w="709" w:type="dxa"/>
            <w:vAlign w:val="center"/>
          </w:tcPr>
          <w:p w14:paraId="27CAE169" w14:textId="77777777" w:rsidR="00C67C55" w:rsidRPr="00F27CAC" w:rsidRDefault="00C67C55" w:rsidP="002608A2">
            <w:pPr>
              <w:spacing w:before="140" w:after="140"/>
              <w:jc w:val="center"/>
              <w:rPr>
                <w:rFonts w:ascii="Times New Roman" w:hAnsi="Times New Roman"/>
                <w:sz w:val="28"/>
                <w:szCs w:val="28"/>
                <w:lang w:val="es-ES"/>
              </w:rPr>
            </w:pPr>
            <w:r w:rsidRPr="00F27CAC">
              <w:rPr>
                <w:rFonts w:ascii="Times New Roman" w:hAnsi="Times New Roman"/>
                <w:sz w:val="28"/>
                <w:szCs w:val="28"/>
                <w:lang w:val="es-ES"/>
              </w:rPr>
              <w:t>1</w:t>
            </w:r>
          </w:p>
        </w:tc>
        <w:tc>
          <w:tcPr>
            <w:tcW w:w="5954" w:type="dxa"/>
            <w:vAlign w:val="center"/>
          </w:tcPr>
          <w:p w14:paraId="2D3652F3" w14:textId="7151C5CA" w:rsidR="00C67C55" w:rsidRPr="00F27CAC" w:rsidRDefault="003225F3" w:rsidP="002608A2">
            <w:pPr>
              <w:suppressAutoHyphens/>
              <w:spacing w:before="140" w:after="140"/>
              <w:ind w:right="18"/>
              <w:jc w:val="both"/>
              <w:rPr>
                <w:rFonts w:ascii="Times New Roman" w:hAnsi="Times New Roman"/>
                <w:sz w:val="28"/>
                <w:szCs w:val="28"/>
                <w:lang w:val="es-ES"/>
              </w:rPr>
            </w:pPr>
            <w:r>
              <w:rPr>
                <w:rFonts w:ascii="Times New Roman" w:hAnsi="Times New Roman"/>
                <w:sz w:val="28"/>
                <w:szCs w:val="28"/>
                <w:lang w:eastAsia="en-US"/>
              </w:rPr>
              <w:t>Công ty TNHH MTV Đầu tư Xây lắp Hoa Anh</w:t>
            </w:r>
          </w:p>
        </w:tc>
        <w:tc>
          <w:tcPr>
            <w:tcW w:w="2410" w:type="dxa"/>
          </w:tcPr>
          <w:p w14:paraId="1818EF49" w14:textId="77777777" w:rsidR="00C67C55" w:rsidRPr="00F27CAC" w:rsidDel="005679EA" w:rsidRDefault="00C67C55" w:rsidP="002608A2">
            <w:pPr>
              <w:suppressAutoHyphens/>
              <w:spacing w:before="140" w:after="140"/>
              <w:ind w:right="18"/>
              <w:jc w:val="center"/>
              <w:rPr>
                <w:rFonts w:ascii="Times New Roman" w:hAnsi="Times New Roman"/>
                <w:sz w:val="28"/>
                <w:szCs w:val="28"/>
                <w:lang w:eastAsia="en-US"/>
              </w:rPr>
            </w:pPr>
            <w:r w:rsidRPr="00F27CAC">
              <w:rPr>
                <w:rFonts w:ascii="Times New Roman" w:hAnsi="Times New Roman"/>
                <w:sz w:val="28"/>
                <w:szCs w:val="28"/>
                <w:lang w:eastAsia="en-US"/>
              </w:rPr>
              <w:t>I</w:t>
            </w:r>
          </w:p>
        </w:tc>
      </w:tr>
    </w:tbl>
    <w:p w14:paraId="1D1F926C" w14:textId="77777777" w:rsidR="00C67C55" w:rsidRPr="00F27CAC" w:rsidRDefault="00C67C55" w:rsidP="002608A2">
      <w:pPr>
        <w:numPr>
          <w:ilvl w:val="0"/>
          <w:numId w:val="38"/>
        </w:numPr>
        <w:tabs>
          <w:tab w:val="left" w:pos="993"/>
        </w:tabs>
        <w:spacing w:before="140" w:after="140"/>
        <w:ind w:left="0" w:firstLine="720"/>
        <w:jc w:val="both"/>
        <w:rPr>
          <w:rFonts w:ascii="Times New Roman" w:hAnsi="Times New Roman"/>
          <w:iCs/>
          <w:sz w:val="28"/>
          <w:szCs w:val="28"/>
          <w:lang w:val="es-ES"/>
        </w:rPr>
      </w:pPr>
      <w:r w:rsidRPr="00F27CAC">
        <w:rPr>
          <w:rFonts w:ascii="Times New Roman" w:hAnsi="Times New Roman"/>
          <w:iCs/>
          <w:sz w:val="28"/>
          <w:szCs w:val="28"/>
          <w:lang w:val="es-ES"/>
        </w:rPr>
        <w:t xml:space="preserve">Trong quá trình đánh giá E-HSDT phần đề xuất tài chính đảm bảo tính cạnh tranh, công bằng, minh bạch trong quá trình tổ chức lựa chọn nhà thầu. </w:t>
      </w:r>
    </w:p>
    <w:p w14:paraId="5F4106BF" w14:textId="77777777" w:rsidR="00C67C55" w:rsidRPr="00F27CAC" w:rsidRDefault="00C67C55" w:rsidP="002608A2">
      <w:pPr>
        <w:numPr>
          <w:ilvl w:val="0"/>
          <w:numId w:val="38"/>
        </w:numPr>
        <w:tabs>
          <w:tab w:val="left" w:pos="993"/>
        </w:tabs>
        <w:spacing w:before="140" w:after="140"/>
        <w:ind w:left="0" w:firstLine="720"/>
        <w:jc w:val="both"/>
        <w:rPr>
          <w:rFonts w:ascii="Times New Roman" w:hAnsi="Times New Roman"/>
          <w:iCs/>
          <w:sz w:val="28"/>
          <w:szCs w:val="28"/>
          <w:lang w:val="es-ES"/>
        </w:rPr>
      </w:pPr>
      <w:r w:rsidRPr="00F27CAC">
        <w:rPr>
          <w:rFonts w:ascii="Times New Roman" w:hAnsi="Times New Roman"/>
          <w:iCs/>
          <w:sz w:val="28"/>
          <w:szCs w:val="28"/>
          <w:lang w:val="es-ES"/>
        </w:rPr>
        <w:t>Những nội dung của E-HSMT chưa phù hợp với quy định của pháp luật về đấu thầu dẫn đến có cách hiểu không rõ hoặc khác nhau trong quá trình đánh giá E-HSDT hoặc có thể dẫn đến làm sai lệch kết quả lựa chọn nhà thầu; đề xuất biện pháp xử lý: Không có.</w:t>
      </w:r>
    </w:p>
    <w:p w14:paraId="5CACB6D9" w14:textId="77777777" w:rsidR="00EE69DA" w:rsidRPr="00F27CAC" w:rsidRDefault="00EE69DA">
      <w:pPr>
        <w:rPr>
          <w:rFonts w:ascii="Times New Roman" w:hAnsi="Times New Roman"/>
          <w:b/>
          <w:iCs/>
          <w:sz w:val="28"/>
          <w:szCs w:val="28"/>
          <w:lang w:val="es-ES"/>
        </w:rPr>
      </w:pPr>
      <w:r w:rsidRPr="00F27CAC">
        <w:rPr>
          <w:rFonts w:ascii="Times New Roman" w:hAnsi="Times New Roman"/>
          <w:b/>
          <w:iCs/>
          <w:sz w:val="28"/>
          <w:szCs w:val="28"/>
          <w:lang w:val="es-ES"/>
        </w:rPr>
        <w:br w:type="page"/>
      </w:r>
    </w:p>
    <w:p w14:paraId="68EF82BD" w14:textId="77777777" w:rsidR="00C67C55" w:rsidRPr="00F27CAC" w:rsidRDefault="00080691" w:rsidP="00080691">
      <w:pPr>
        <w:tabs>
          <w:tab w:val="left" w:pos="993"/>
        </w:tabs>
        <w:spacing w:before="140" w:after="140"/>
        <w:ind w:left="720"/>
        <w:jc w:val="both"/>
        <w:rPr>
          <w:rFonts w:ascii="Times New Roman" w:hAnsi="Times New Roman"/>
          <w:b/>
          <w:iCs/>
          <w:sz w:val="28"/>
          <w:szCs w:val="28"/>
          <w:lang w:val="es-ES"/>
        </w:rPr>
      </w:pPr>
      <w:r w:rsidRPr="00F27CAC">
        <w:rPr>
          <w:rFonts w:ascii="Times New Roman" w:hAnsi="Times New Roman"/>
          <w:b/>
          <w:iCs/>
          <w:sz w:val="28"/>
          <w:szCs w:val="28"/>
          <w:lang w:val="es-ES"/>
        </w:rPr>
        <w:lastRenderedPageBreak/>
        <w:t>I</w:t>
      </w:r>
      <w:r w:rsidR="00C67C55" w:rsidRPr="00F27CAC">
        <w:rPr>
          <w:rFonts w:ascii="Times New Roman" w:hAnsi="Times New Roman"/>
          <w:b/>
          <w:iCs/>
          <w:sz w:val="28"/>
          <w:szCs w:val="28"/>
          <w:lang w:val="es-ES"/>
        </w:rPr>
        <w:t xml:space="preserve">V. Ý KIẾN BẢO LƯU </w:t>
      </w:r>
    </w:p>
    <w:p w14:paraId="477779AE" w14:textId="77777777" w:rsidR="00C67C55" w:rsidRPr="00F27CAC" w:rsidRDefault="00C67C55" w:rsidP="00080691">
      <w:pPr>
        <w:pStyle w:val="Heading2"/>
        <w:spacing w:before="140" w:after="140"/>
        <w:rPr>
          <w:rFonts w:ascii="Times New Roman" w:hAnsi="Times New Roman"/>
          <w:b w:val="0"/>
          <w:sz w:val="28"/>
          <w:szCs w:val="28"/>
          <w:lang w:val="es-ES"/>
        </w:rPr>
      </w:pPr>
      <w:r w:rsidRPr="00F27CAC">
        <w:rPr>
          <w:rFonts w:ascii="Times New Roman" w:hAnsi="Times New Roman"/>
          <w:b w:val="0"/>
          <w:iCs/>
          <w:sz w:val="28"/>
          <w:szCs w:val="28"/>
          <w:lang w:val="es-ES"/>
        </w:rPr>
        <w:t>Tổ tư vấn đánh giá E-HSDT không có ý kiến bảo lưu trong quá trình đánh giá đề xuất tài chính.</w:t>
      </w:r>
    </w:p>
    <w:p w14:paraId="4D83ED10" w14:textId="77777777" w:rsidR="00080691" w:rsidRPr="00F27CAC" w:rsidRDefault="00080691" w:rsidP="00080691">
      <w:pPr>
        <w:tabs>
          <w:tab w:val="left" w:pos="709"/>
        </w:tabs>
        <w:spacing w:before="140" w:after="140"/>
        <w:ind w:firstLine="720"/>
        <w:jc w:val="both"/>
        <w:rPr>
          <w:rFonts w:ascii="Times New Roman" w:hAnsi="Times New Roman"/>
          <w:b/>
          <w:iCs/>
          <w:sz w:val="28"/>
          <w:szCs w:val="28"/>
          <w:lang w:val="es-ES"/>
        </w:rPr>
      </w:pPr>
      <w:r w:rsidRPr="00F27CAC">
        <w:rPr>
          <w:rFonts w:ascii="Times New Roman" w:hAnsi="Times New Roman"/>
          <w:b/>
          <w:sz w:val="28"/>
          <w:szCs w:val="28"/>
          <w:lang w:val="es-ES"/>
        </w:rPr>
        <w:t>Báo cáo đánh giá này được lập bởi</w:t>
      </w:r>
    </w:p>
    <w:tbl>
      <w:tblPr>
        <w:tblW w:w="0" w:type="auto"/>
        <w:jc w:val="center"/>
        <w:tblLook w:val="04A0" w:firstRow="1" w:lastRow="0" w:firstColumn="1" w:lastColumn="0" w:noHBand="0" w:noVBand="1"/>
      </w:tblPr>
      <w:tblGrid>
        <w:gridCol w:w="4138"/>
        <w:gridCol w:w="2912"/>
      </w:tblGrid>
      <w:tr w:rsidR="00F27CAC" w:rsidRPr="00F27CAC" w14:paraId="33E3DBA9" w14:textId="77777777" w:rsidTr="0047420C">
        <w:trPr>
          <w:trHeight w:val="396"/>
          <w:jc w:val="center"/>
        </w:trPr>
        <w:tc>
          <w:tcPr>
            <w:tcW w:w="4138" w:type="dxa"/>
          </w:tcPr>
          <w:bookmarkEnd w:id="1"/>
          <w:bookmarkEnd w:id="2"/>
          <w:bookmarkEnd w:id="5"/>
          <w:bookmarkEnd w:id="6"/>
          <w:p w14:paraId="592A6B62" w14:textId="77777777" w:rsidR="00AA3606" w:rsidRPr="00F27CAC" w:rsidRDefault="00AA3606" w:rsidP="00AA3606">
            <w:pPr>
              <w:jc w:val="center"/>
              <w:rPr>
                <w:rFonts w:ascii="Times New Roman" w:hAnsi="Times New Roman"/>
                <w:sz w:val="28"/>
                <w:szCs w:val="28"/>
                <w:lang w:val="es-ES"/>
              </w:rPr>
            </w:pPr>
            <w:r w:rsidRPr="00F27CAC">
              <w:rPr>
                <w:rFonts w:ascii="Times New Roman" w:hAnsi="Times New Roman"/>
                <w:sz w:val="28"/>
                <w:szCs w:val="28"/>
                <w:lang w:val="nl-NL"/>
              </w:rPr>
              <w:t>Tổ trưởng</w:t>
            </w:r>
          </w:p>
        </w:tc>
        <w:tc>
          <w:tcPr>
            <w:tcW w:w="2912" w:type="dxa"/>
          </w:tcPr>
          <w:p w14:paraId="4B667002" w14:textId="77777777" w:rsidR="00AA3606" w:rsidRPr="00F27CAC" w:rsidRDefault="00AA3606" w:rsidP="00AA3606">
            <w:pPr>
              <w:ind w:left="720" w:hanging="720"/>
              <w:jc w:val="center"/>
              <w:rPr>
                <w:rFonts w:ascii="Times New Roman" w:hAnsi="Times New Roman"/>
                <w:sz w:val="28"/>
                <w:szCs w:val="28"/>
                <w:lang w:val="es-ES"/>
              </w:rPr>
            </w:pPr>
            <w:r w:rsidRPr="00F27CAC">
              <w:rPr>
                <w:rFonts w:ascii="Times New Roman" w:hAnsi="Times New Roman"/>
                <w:sz w:val="28"/>
                <w:szCs w:val="28"/>
                <w:lang w:val="nl-NL"/>
              </w:rPr>
              <w:t>Thành viên</w:t>
            </w:r>
          </w:p>
        </w:tc>
      </w:tr>
      <w:tr w:rsidR="00AA3606" w:rsidRPr="00F27CAC" w14:paraId="1B93DAE2" w14:textId="77777777" w:rsidTr="0047420C">
        <w:trPr>
          <w:trHeight w:val="1652"/>
          <w:jc w:val="center"/>
        </w:trPr>
        <w:tc>
          <w:tcPr>
            <w:tcW w:w="4138" w:type="dxa"/>
            <w:vAlign w:val="bottom"/>
          </w:tcPr>
          <w:p w14:paraId="476EC18E" w14:textId="28AD5F73" w:rsidR="00AA3606" w:rsidRPr="00F27CAC" w:rsidRDefault="00487AF3" w:rsidP="00AA3606">
            <w:pPr>
              <w:tabs>
                <w:tab w:val="left" w:pos="720"/>
              </w:tabs>
              <w:spacing w:before="20" w:after="20"/>
              <w:jc w:val="center"/>
              <w:rPr>
                <w:rFonts w:ascii="Times New Roman" w:hAnsi="Times New Roman"/>
                <w:sz w:val="28"/>
                <w:szCs w:val="28"/>
              </w:rPr>
            </w:pPr>
            <w:r>
              <w:rPr>
                <w:rFonts w:ascii="Times New Roman" w:hAnsi="Times New Roman"/>
                <w:noProof/>
                <w:sz w:val="28"/>
                <w:szCs w:val="28"/>
              </w:rPr>
              <w:drawing>
                <wp:inline distT="0" distB="0" distL="0" distR="0" wp14:anchorId="3A255C02" wp14:editId="13B1D7B8">
                  <wp:extent cx="1317625" cy="995045"/>
                  <wp:effectExtent l="0" t="0" r="0" b="0"/>
                  <wp:docPr id="8" name="Picture 9" descr="chukyho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hukyhoang"/>
                          <pic:cNvPicPr>
                            <a:picLocks noChangeAspect="1" noChangeArrowheads="1"/>
                          </pic:cNvPicPr>
                        </pic:nvPicPr>
                        <pic:blipFill>
                          <a:blip r:embed="rId11" cstate="print">
                            <a:extLst>
                              <a:ext uri="{28A0092B-C50C-407E-A947-70E740481C1C}">
                                <a14:useLocalDpi xmlns:a14="http://schemas.microsoft.com/office/drawing/2010/main" val="0"/>
                              </a:ext>
                            </a:extLst>
                          </a:blip>
                          <a:srcRect l="18251" t="23479" r="65709" b="59521"/>
                          <a:stretch>
                            <a:fillRect/>
                          </a:stretch>
                        </pic:blipFill>
                        <pic:spPr bwMode="auto">
                          <a:xfrm>
                            <a:off x="0" y="0"/>
                            <a:ext cx="1317625" cy="995045"/>
                          </a:xfrm>
                          <a:prstGeom prst="rect">
                            <a:avLst/>
                          </a:prstGeom>
                          <a:noFill/>
                          <a:ln>
                            <a:noFill/>
                          </a:ln>
                          <a:effectLst>
                            <a:outerShdw algn="ctr" rotWithShape="0">
                              <a:srgbClr val="808080"/>
                            </a:outerShdw>
                          </a:effectLst>
                        </pic:spPr>
                      </pic:pic>
                    </a:graphicData>
                  </a:graphic>
                </wp:inline>
              </w:drawing>
            </w:r>
          </w:p>
          <w:p w14:paraId="7F043248" w14:textId="77777777" w:rsidR="00AA3606" w:rsidRPr="00F27CAC" w:rsidRDefault="00AA3606" w:rsidP="00AA3606">
            <w:pPr>
              <w:jc w:val="center"/>
              <w:rPr>
                <w:rFonts w:ascii="Times New Roman" w:hAnsi="Times New Roman"/>
                <w:sz w:val="28"/>
                <w:szCs w:val="28"/>
                <w:lang w:val="es-ES"/>
              </w:rPr>
            </w:pPr>
            <w:r w:rsidRPr="00F27CAC">
              <w:rPr>
                <w:rFonts w:ascii="Times New Roman" w:hAnsi="Times New Roman"/>
                <w:sz w:val="28"/>
                <w:szCs w:val="28"/>
              </w:rPr>
              <w:t>Lê Hoàng</w:t>
            </w:r>
          </w:p>
        </w:tc>
        <w:tc>
          <w:tcPr>
            <w:tcW w:w="2912" w:type="dxa"/>
            <w:vAlign w:val="bottom"/>
          </w:tcPr>
          <w:p w14:paraId="5F0A0238" w14:textId="79749633" w:rsidR="00AA3606" w:rsidRPr="00F27CAC" w:rsidRDefault="00487AF3" w:rsidP="00AA3606">
            <w:pPr>
              <w:tabs>
                <w:tab w:val="left" w:pos="720"/>
              </w:tabs>
              <w:spacing w:before="20" w:after="20"/>
              <w:jc w:val="center"/>
              <w:rPr>
                <w:rFonts w:ascii="Times New Roman" w:hAnsi="Times New Roman"/>
                <w:sz w:val="28"/>
                <w:szCs w:val="28"/>
              </w:rPr>
            </w:pPr>
            <w:r>
              <w:rPr>
                <w:rFonts w:ascii="Times New Roman" w:hAnsi="Times New Roman"/>
                <w:noProof/>
                <w:sz w:val="28"/>
                <w:szCs w:val="28"/>
              </w:rPr>
              <w:drawing>
                <wp:inline distT="0" distB="0" distL="0" distR="0" wp14:anchorId="46478048" wp14:editId="18A47DA3">
                  <wp:extent cx="1219200" cy="932180"/>
                  <wp:effectExtent l="0" t="0" r="0" b="1270"/>
                  <wp:docPr id="7" name="Picture 10" descr="chukyn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ukyngan"/>
                          <pic:cNvPicPr>
                            <a:picLocks noChangeAspect="1" noChangeArrowheads="1"/>
                          </pic:cNvPicPr>
                        </pic:nvPicPr>
                        <pic:blipFill>
                          <a:blip r:embed="rId12" cstate="print">
                            <a:extLst>
                              <a:ext uri="{28A0092B-C50C-407E-A947-70E740481C1C}">
                                <a14:useLocalDpi xmlns:a14="http://schemas.microsoft.com/office/drawing/2010/main" val="0"/>
                              </a:ext>
                            </a:extLst>
                          </a:blip>
                          <a:srcRect l="26988" t="25874" r="57751" b="53969"/>
                          <a:stretch>
                            <a:fillRect/>
                          </a:stretch>
                        </pic:blipFill>
                        <pic:spPr bwMode="auto">
                          <a:xfrm>
                            <a:off x="0" y="0"/>
                            <a:ext cx="1219200" cy="932180"/>
                          </a:xfrm>
                          <a:prstGeom prst="rect">
                            <a:avLst/>
                          </a:prstGeom>
                          <a:noFill/>
                          <a:ln>
                            <a:noFill/>
                          </a:ln>
                        </pic:spPr>
                      </pic:pic>
                    </a:graphicData>
                  </a:graphic>
                </wp:inline>
              </w:drawing>
            </w:r>
          </w:p>
          <w:p w14:paraId="1E04072C" w14:textId="77777777" w:rsidR="00AA3606" w:rsidRPr="00F27CAC" w:rsidRDefault="00AA3606" w:rsidP="00AA3606">
            <w:pPr>
              <w:jc w:val="center"/>
              <w:rPr>
                <w:rFonts w:ascii="Times New Roman" w:hAnsi="Times New Roman"/>
                <w:sz w:val="28"/>
                <w:szCs w:val="28"/>
                <w:lang w:val="es-ES"/>
              </w:rPr>
            </w:pPr>
            <w:r w:rsidRPr="00F27CAC">
              <w:rPr>
                <w:rFonts w:ascii="Times New Roman" w:hAnsi="Times New Roman"/>
                <w:sz w:val="28"/>
                <w:szCs w:val="28"/>
              </w:rPr>
              <w:t>Nguyễn Kiều Ngân</w:t>
            </w:r>
          </w:p>
        </w:tc>
      </w:tr>
    </w:tbl>
    <w:p w14:paraId="1240D6E9" w14:textId="77777777" w:rsidR="00AB1856" w:rsidRPr="00F27CAC" w:rsidRDefault="00AB1856" w:rsidP="00A65C3C">
      <w:pPr>
        <w:spacing w:before="120" w:after="120"/>
        <w:jc w:val="right"/>
        <w:rPr>
          <w:rFonts w:ascii="Times New Roman" w:hAnsi="Times New Roman"/>
          <w:b/>
          <w:sz w:val="26"/>
          <w:szCs w:val="26"/>
          <w:lang w:val="pt-BR"/>
        </w:rPr>
      </w:pPr>
    </w:p>
    <w:p w14:paraId="5C817512" w14:textId="77777777" w:rsidR="00AB1856" w:rsidRPr="00F27CAC" w:rsidRDefault="00AB1856">
      <w:pPr>
        <w:rPr>
          <w:rFonts w:ascii="Times New Roman" w:hAnsi="Times New Roman"/>
          <w:b/>
          <w:sz w:val="26"/>
          <w:szCs w:val="26"/>
          <w:lang w:val="pt-BR"/>
        </w:rPr>
      </w:pPr>
      <w:r w:rsidRPr="00F27CAC">
        <w:rPr>
          <w:rFonts w:ascii="Times New Roman" w:hAnsi="Times New Roman"/>
          <w:b/>
          <w:sz w:val="26"/>
          <w:szCs w:val="26"/>
          <w:lang w:val="pt-BR"/>
        </w:rPr>
        <w:br w:type="page"/>
      </w:r>
    </w:p>
    <w:p w14:paraId="6D7517DE" w14:textId="77777777" w:rsidR="008D1C9B" w:rsidRPr="00F27CAC" w:rsidRDefault="008D1C9B">
      <w:pPr>
        <w:rPr>
          <w:rFonts w:ascii="Times New Roman" w:hAnsi="Times New Roman"/>
          <w:b/>
          <w:sz w:val="26"/>
          <w:szCs w:val="26"/>
          <w:lang w:val="pt-BR"/>
        </w:rPr>
      </w:pPr>
    </w:p>
    <w:p w14:paraId="402181CE" w14:textId="77777777" w:rsidR="00A65C3C" w:rsidRPr="00F27CAC" w:rsidRDefault="00A65C3C" w:rsidP="00A65C3C">
      <w:pPr>
        <w:spacing w:before="120" w:after="120"/>
        <w:jc w:val="right"/>
        <w:rPr>
          <w:rFonts w:ascii="Times New Roman" w:hAnsi="Times New Roman"/>
          <w:b/>
          <w:sz w:val="26"/>
          <w:szCs w:val="26"/>
          <w:lang w:val="pt-BR"/>
        </w:rPr>
      </w:pPr>
      <w:r w:rsidRPr="00F27CAC">
        <w:rPr>
          <w:rFonts w:ascii="Times New Roman" w:hAnsi="Times New Roman"/>
          <w:b/>
          <w:sz w:val="26"/>
          <w:szCs w:val="26"/>
          <w:lang w:val="pt-BR"/>
        </w:rPr>
        <w:t xml:space="preserve">Mẫu số </w:t>
      </w:r>
      <w:r w:rsidR="006D2123" w:rsidRPr="00F27CAC">
        <w:rPr>
          <w:rFonts w:ascii="Times New Roman" w:hAnsi="Times New Roman"/>
          <w:b/>
          <w:sz w:val="26"/>
          <w:szCs w:val="26"/>
          <w:lang w:val="pt-BR"/>
        </w:rPr>
        <w:t>5</w:t>
      </w:r>
    </w:p>
    <w:p w14:paraId="607D93E0" w14:textId="77777777" w:rsidR="00A65C3C" w:rsidRPr="00F27CAC" w:rsidRDefault="00A65C3C" w:rsidP="00A65C3C">
      <w:pPr>
        <w:spacing w:before="120" w:after="120"/>
        <w:jc w:val="center"/>
        <w:rPr>
          <w:rFonts w:ascii="Times New Roman" w:hAnsi="Times New Roman"/>
          <w:b/>
          <w:sz w:val="26"/>
          <w:szCs w:val="26"/>
          <w:lang w:val="pt-BR"/>
        </w:rPr>
      </w:pPr>
      <w:r w:rsidRPr="00F27CAC">
        <w:rPr>
          <w:rFonts w:ascii="Times New Roman" w:hAnsi="Times New Roman"/>
          <w:b/>
          <w:sz w:val="26"/>
          <w:szCs w:val="26"/>
          <w:lang w:val="pt-BR"/>
        </w:rPr>
        <w:t>TỔNG HỢP KẾT QUẢ ĐÁNH GIÁ VỀ TÀI CHÍNH</w:t>
      </w:r>
    </w:p>
    <w:p w14:paraId="4C9EE29F" w14:textId="77777777" w:rsidR="00A65C3C" w:rsidRPr="00F27CAC" w:rsidRDefault="00A65C3C" w:rsidP="00A65C3C">
      <w:pPr>
        <w:spacing w:before="120"/>
        <w:ind w:firstLine="567"/>
        <w:jc w:val="both"/>
        <w:rPr>
          <w:rFonts w:ascii="Times New Roman" w:hAnsi="Times New Roman"/>
          <w:szCs w:val="24"/>
          <w:lang w:val="sv-SE"/>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5103"/>
        <w:gridCol w:w="3118"/>
      </w:tblGrid>
      <w:tr w:rsidR="00F27CAC" w:rsidRPr="00F27CAC" w14:paraId="4A8A4C7C" w14:textId="77777777" w:rsidTr="00AB1856">
        <w:trPr>
          <w:trHeight w:val="581"/>
        </w:trPr>
        <w:tc>
          <w:tcPr>
            <w:tcW w:w="851" w:type="dxa"/>
            <w:vAlign w:val="center"/>
          </w:tcPr>
          <w:p w14:paraId="0668DD55" w14:textId="77777777" w:rsidR="00AB1856" w:rsidRPr="00F27CAC" w:rsidRDefault="00AB1856" w:rsidP="00AB1856">
            <w:pPr>
              <w:spacing w:before="120" w:after="120"/>
              <w:jc w:val="center"/>
              <w:rPr>
                <w:rFonts w:ascii="Times New Roman" w:hAnsi="Times New Roman"/>
                <w:b/>
                <w:sz w:val="28"/>
                <w:szCs w:val="28"/>
                <w:lang w:val="es-ES"/>
              </w:rPr>
            </w:pPr>
            <w:r w:rsidRPr="00F27CAC">
              <w:rPr>
                <w:rFonts w:ascii="Times New Roman" w:hAnsi="Times New Roman"/>
                <w:sz w:val="28"/>
                <w:szCs w:val="28"/>
                <w:lang w:val="sv-SE"/>
              </w:rPr>
              <w:br w:type="page"/>
            </w:r>
            <w:r w:rsidRPr="00F27CAC">
              <w:rPr>
                <w:rFonts w:ascii="Times New Roman" w:hAnsi="Times New Roman"/>
                <w:b/>
                <w:sz w:val="28"/>
                <w:szCs w:val="28"/>
                <w:lang w:val="es-ES"/>
              </w:rPr>
              <w:t>Stt</w:t>
            </w:r>
          </w:p>
        </w:tc>
        <w:tc>
          <w:tcPr>
            <w:tcW w:w="5103" w:type="dxa"/>
            <w:vAlign w:val="center"/>
          </w:tcPr>
          <w:p w14:paraId="7FFFCB1C" w14:textId="77777777" w:rsidR="00AB1856" w:rsidRPr="00F27CAC" w:rsidRDefault="00AB1856" w:rsidP="00AB1856">
            <w:pPr>
              <w:spacing w:before="120" w:after="120"/>
              <w:jc w:val="center"/>
              <w:rPr>
                <w:rFonts w:ascii="Times New Roman" w:hAnsi="Times New Roman"/>
                <w:b/>
                <w:sz w:val="28"/>
                <w:szCs w:val="28"/>
                <w:lang w:val="es-ES"/>
              </w:rPr>
            </w:pPr>
            <w:r w:rsidRPr="00F27CAC">
              <w:rPr>
                <w:rFonts w:ascii="Times New Roman" w:hAnsi="Times New Roman"/>
                <w:b/>
                <w:sz w:val="28"/>
                <w:szCs w:val="28"/>
                <w:lang w:val="es-ES"/>
              </w:rPr>
              <w:t>Nội dung</w:t>
            </w:r>
          </w:p>
        </w:tc>
        <w:tc>
          <w:tcPr>
            <w:tcW w:w="3118" w:type="dxa"/>
            <w:vAlign w:val="center"/>
          </w:tcPr>
          <w:p w14:paraId="131FEB15" w14:textId="77777777" w:rsidR="00AB1856" w:rsidRPr="00F27CAC" w:rsidRDefault="00AB1856" w:rsidP="00AB1856">
            <w:pPr>
              <w:spacing w:before="120" w:after="120"/>
              <w:jc w:val="center"/>
              <w:rPr>
                <w:rFonts w:ascii="Times New Roman" w:hAnsi="Times New Roman"/>
                <w:b/>
                <w:sz w:val="28"/>
                <w:szCs w:val="28"/>
                <w:lang w:val="es-ES"/>
              </w:rPr>
            </w:pPr>
            <w:r w:rsidRPr="00F27CAC">
              <w:rPr>
                <w:rFonts w:ascii="Times New Roman" w:hAnsi="Times New Roman"/>
                <w:b/>
                <w:sz w:val="28"/>
                <w:szCs w:val="28"/>
                <w:lang w:eastAsia="en-US"/>
              </w:rPr>
              <w:t>Giá trị</w:t>
            </w:r>
          </w:p>
        </w:tc>
      </w:tr>
      <w:tr w:rsidR="00F27CAC" w:rsidRPr="00F27CAC" w14:paraId="3B83CE1C" w14:textId="77777777" w:rsidTr="00AB1856">
        <w:tc>
          <w:tcPr>
            <w:tcW w:w="851" w:type="dxa"/>
            <w:vAlign w:val="center"/>
          </w:tcPr>
          <w:p w14:paraId="36A5124E" w14:textId="77777777" w:rsidR="006D2123" w:rsidRPr="00F27CAC" w:rsidRDefault="006D2123" w:rsidP="006D2123">
            <w:pPr>
              <w:spacing w:before="140" w:after="140"/>
              <w:jc w:val="center"/>
              <w:rPr>
                <w:rFonts w:ascii="Times New Roman" w:hAnsi="Times New Roman"/>
                <w:sz w:val="28"/>
                <w:szCs w:val="28"/>
                <w:lang w:val="es-ES"/>
              </w:rPr>
            </w:pPr>
            <w:r w:rsidRPr="00F27CAC">
              <w:rPr>
                <w:rFonts w:ascii="Times New Roman" w:hAnsi="Times New Roman"/>
                <w:sz w:val="28"/>
                <w:szCs w:val="28"/>
                <w:lang w:val="es-ES"/>
              </w:rPr>
              <w:t>1</w:t>
            </w:r>
          </w:p>
        </w:tc>
        <w:tc>
          <w:tcPr>
            <w:tcW w:w="5103" w:type="dxa"/>
            <w:vAlign w:val="center"/>
          </w:tcPr>
          <w:p w14:paraId="75BC0B55" w14:textId="77777777" w:rsidR="006D2123" w:rsidRPr="00F27CAC" w:rsidRDefault="006D2123" w:rsidP="006D2123">
            <w:pPr>
              <w:spacing w:before="140" w:after="140"/>
              <w:jc w:val="both"/>
              <w:rPr>
                <w:rFonts w:ascii="Times New Roman" w:hAnsi="Times New Roman"/>
                <w:sz w:val="28"/>
                <w:szCs w:val="28"/>
                <w:lang w:val="es-ES"/>
              </w:rPr>
            </w:pPr>
            <w:r w:rsidRPr="00F27CAC">
              <w:rPr>
                <w:rFonts w:ascii="Times New Roman" w:hAnsi="Times New Roman"/>
                <w:spacing w:val="-4"/>
                <w:sz w:val="28"/>
                <w:szCs w:val="28"/>
              </w:rPr>
              <w:t>Giá dự thầu (giá ghi trong đơn dự thầu không tính giá trị giảm giá )</w:t>
            </w:r>
          </w:p>
        </w:tc>
        <w:tc>
          <w:tcPr>
            <w:tcW w:w="3118" w:type="dxa"/>
            <w:vAlign w:val="center"/>
          </w:tcPr>
          <w:p w14:paraId="4A0BA348" w14:textId="3FA8DEF2" w:rsidR="006D2123" w:rsidRPr="00182CA3" w:rsidRDefault="003225F3" w:rsidP="006D2123">
            <w:pPr>
              <w:spacing w:before="140" w:after="140"/>
              <w:jc w:val="right"/>
              <w:rPr>
                <w:rFonts w:ascii="Times New Roman" w:hAnsi="Times New Roman"/>
                <w:sz w:val="28"/>
                <w:szCs w:val="28"/>
                <w:lang w:val="es-ES"/>
              </w:rPr>
            </w:pPr>
            <w:r>
              <w:rPr>
                <w:rStyle w:val="fontstyle01"/>
                <w:rFonts w:ascii="Times New Roman" w:hAnsi="Times New Roman"/>
                <w:color w:val="auto"/>
                <w:sz w:val="28"/>
                <w:szCs w:val="28"/>
              </w:rPr>
              <w:t>20.669.887.690</w:t>
            </w:r>
            <w:r w:rsidR="00182CA3">
              <w:rPr>
                <w:rStyle w:val="fontstyle01"/>
                <w:rFonts w:ascii="Times New Roman" w:hAnsi="Times New Roman"/>
                <w:color w:val="auto"/>
                <w:sz w:val="28"/>
                <w:szCs w:val="28"/>
              </w:rPr>
              <w:t xml:space="preserve"> </w:t>
            </w:r>
            <w:r w:rsidR="006D2123" w:rsidRPr="00182CA3">
              <w:rPr>
                <w:rFonts w:ascii="Times New Roman" w:hAnsi="Times New Roman"/>
                <w:sz w:val="28"/>
                <w:szCs w:val="28"/>
                <w:lang w:eastAsia="en-US"/>
              </w:rPr>
              <w:t>đồng</w:t>
            </w:r>
          </w:p>
        </w:tc>
      </w:tr>
      <w:tr w:rsidR="00F27CAC" w:rsidRPr="00F27CAC" w14:paraId="1765FE6B" w14:textId="77777777" w:rsidTr="00AB1856">
        <w:tc>
          <w:tcPr>
            <w:tcW w:w="851" w:type="dxa"/>
            <w:vAlign w:val="center"/>
          </w:tcPr>
          <w:p w14:paraId="4A86D08D" w14:textId="77777777" w:rsidR="006D2123" w:rsidRPr="00F27CAC" w:rsidRDefault="006D2123" w:rsidP="006D2123">
            <w:pPr>
              <w:suppressAutoHyphens/>
              <w:spacing w:before="140" w:after="140"/>
              <w:ind w:right="18"/>
              <w:jc w:val="center"/>
              <w:rPr>
                <w:rFonts w:ascii="Times New Roman" w:hAnsi="Times New Roman"/>
                <w:sz w:val="28"/>
                <w:szCs w:val="28"/>
                <w:lang w:val="es-ES"/>
              </w:rPr>
            </w:pPr>
            <w:r w:rsidRPr="00F27CAC">
              <w:rPr>
                <w:rFonts w:ascii="Times New Roman" w:hAnsi="Times New Roman"/>
                <w:sz w:val="28"/>
                <w:szCs w:val="28"/>
                <w:lang w:val="es-ES"/>
              </w:rPr>
              <w:t>2</w:t>
            </w:r>
          </w:p>
        </w:tc>
        <w:tc>
          <w:tcPr>
            <w:tcW w:w="5103" w:type="dxa"/>
          </w:tcPr>
          <w:p w14:paraId="30FB9CE5" w14:textId="77777777" w:rsidR="006D2123" w:rsidRPr="00F27CAC" w:rsidRDefault="006D2123" w:rsidP="006D2123">
            <w:pPr>
              <w:spacing w:before="140" w:after="140"/>
              <w:jc w:val="both"/>
              <w:rPr>
                <w:rFonts w:ascii="Times New Roman" w:hAnsi="Times New Roman"/>
                <w:sz w:val="28"/>
                <w:szCs w:val="28"/>
              </w:rPr>
            </w:pPr>
            <w:r w:rsidRPr="00F27CAC">
              <w:rPr>
                <w:rFonts w:ascii="Times New Roman" w:hAnsi="Times New Roman"/>
                <w:sz w:val="28"/>
                <w:szCs w:val="28"/>
              </w:rPr>
              <w:t xml:space="preserve">Giá trị giảm giá </w:t>
            </w:r>
          </w:p>
        </w:tc>
        <w:tc>
          <w:tcPr>
            <w:tcW w:w="3118" w:type="dxa"/>
            <w:vAlign w:val="center"/>
          </w:tcPr>
          <w:p w14:paraId="3FBED7B5" w14:textId="77777777" w:rsidR="006D2123" w:rsidRPr="00182CA3" w:rsidRDefault="006D2123" w:rsidP="006D2123">
            <w:pPr>
              <w:spacing w:before="140" w:after="140"/>
              <w:jc w:val="right"/>
              <w:rPr>
                <w:rFonts w:ascii="Times New Roman" w:hAnsi="Times New Roman"/>
                <w:sz w:val="28"/>
                <w:szCs w:val="28"/>
                <w:lang w:eastAsia="en-US"/>
              </w:rPr>
            </w:pPr>
            <w:r w:rsidRPr="00182CA3">
              <w:rPr>
                <w:rFonts w:ascii="Times New Roman" w:hAnsi="Times New Roman"/>
                <w:sz w:val="28"/>
                <w:szCs w:val="28"/>
                <w:lang w:eastAsia="en-US"/>
              </w:rPr>
              <w:t>Khôn có</w:t>
            </w:r>
          </w:p>
        </w:tc>
      </w:tr>
      <w:tr w:rsidR="00F27CAC" w:rsidRPr="00F27CAC" w14:paraId="41FB4192" w14:textId="77777777" w:rsidTr="00AB1856">
        <w:tc>
          <w:tcPr>
            <w:tcW w:w="851" w:type="dxa"/>
            <w:vAlign w:val="center"/>
          </w:tcPr>
          <w:p w14:paraId="3EDE032C" w14:textId="77777777" w:rsidR="006D2123" w:rsidRPr="00F27CAC" w:rsidRDefault="006D2123" w:rsidP="006D2123">
            <w:pPr>
              <w:suppressAutoHyphens/>
              <w:spacing w:before="140" w:after="140"/>
              <w:ind w:right="18"/>
              <w:jc w:val="center"/>
              <w:rPr>
                <w:rFonts w:ascii="Times New Roman" w:hAnsi="Times New Roman"/>
                <w:sz w:val="28"/>
                <w:szCs w:val="28"/>
                <w:lang w:val="es-ES"/>
              </w:rPr>
            </w:pPr>
            <w:r w:rsidRPr="00F27CAC">
              <w:rPr>
                <w:rFonts w:ascii="Times New Roman" w:hAnsi="Times New Roman"/>
                <w:sz w:val="28"/>
                <w:szCs w:val="28"/>
                <w:lang w:val="es-ES"/>
              </w:rPr>
              <w:t>3</w:t>
            </w:r>
          </w:p>
        </w:tc>
        <w:tc>
          <w:tcPr>
            <w:tcW w:w="5103" w:type="dxa"/>
          </w:tcPr>
          <w:p w14:paraId="662C8094" w14:textId="77777777" w:rsidR="006D2123" w:rsidRPr="00F27CAC" w:rsidRDefault="006D2123" w:rsidP="006D2123">
            <w:pPr>
              <w:spacing w:before="140" w:after="140"/>
              <w:jc w:val="both"/>
              <w:rPr>
                <w:rFonts w:ascii="Times New Roman" w:hAnsi="Times New Roman"/>
                <w:b/>
                <w:sz w:val="28"/>
                <w:szCs w:val="28"/>
              </w:rPr>
            </w:pPr>
            <w:r w:rsidRPr="00F27CAC">
              <w:rPr>
                <w:rFonts w:ascii="Times New Roman" w:hAnsi="Times New Roman"/>
                <w:sz w:val="28"/>
                <w:szCs w:val="28"/>
              </w:rPr>
              <w:t xml:space="preserve">Giá dự thầu sau sửa lỗi và hiệu chỉnh sai lệch trừ giá trị giảm giá </w:t>
            </w:r>
          </w:p>
        </w:tc>
        <w:tc>
          <w:tcPr>
            <w:tcW w:w="3118" w:type="dxa"/>
            <w:vAlign w:val="center"/>
          </w:tcPr>
          <w:p w14:paraId="544DA68D" w14:textId="1021D0E9" w:rsidR="006D2123" w:rsidRPr="00182CA3" w:rsidRDefault="003225F3" w:rsidP="006D2123">
            <w:pPr>
              <w:suppressAutoHyphens/>
              <w:spacing w:before="140" w:after="140"/>
              <w:jc w:val="right"/>
              <w:rPr>
                <w:rFonts w:ascii="Times New Roman" w:hAnsi="Times New Roman"/>
                <w:sz w:val="28"/>
                <w:szCs w:val="28"/>
                <w:lang w:val="es-ES"/>
              </w:rPr>
            </w:pPr>
            <w:r>
              <w:rPr>
                <w:rFonts w:ascii="Times New Roman" w:hAnsi="Times New Roman"/>
                <w:sz w:val="28"/>
                <w:szCs w:val="28"/>
                <w:lang w:eastAsia="en-US"/>
              </w:rPr>
              <w:t>20.669.887.690</w:t>
            </w:r>
            <w:r w:rsidR="00182CA3">
              <w:rPr>
                <w:rFonts w:ascii="Times New Roman" w:hAnsi="Times New Roman"/>
                <w:sz w:val="28"/>
                <w:szCs w:val="28"/>
                <w:lang w:eastAsia="en-US"/>
              </w:rPr>
              <w:t xml:space="preserve"> </w:t>
            </w:r>
            <w:r w:rsidR="006D2123" w:rsidRPr="00182CA3">
              <w:rPr>
                <w:rFonts w:ascii="Times New Roman" w:hAnsi="Times New Roman"/>
                <w:sz w:val="28"/>
                <w:szCs w:val="28"/>
                <w:lang w:eastAsia="en-US"/>
              </w:rPr>
              <w:t>đồng</w:t>
            </w:r>
          </w:p>
        </w:tc>
      </w:tr>
      <w:tr w:rsidR="00F27CAC" w:rsidRPr="00F27CAC" w14:paraId="2C0C43DD" w14:textId="77777777" w:rsidTr="00AB1856">
        <w:tc>
          <w:tcPr>
            <w:tcW w:w="851" w:type="dxa"/>
            <w:vAlign w:val="center"/>
          </w:tcPr>
          <w:p w14:paraId="5F0F496A" w14:textId="77777777" w:rsidR="006D2123" w:rsidRPr="00F27CAC" w:rsidRDefault="006D2123" w:rsidP="006D2123">
            <w:pPr>
              <w:suppressAutoHyphens/>
              <w:spacing w:before="140" w:after="140"/>
              <w:ind w:right="18"/>
              <w:jc w:val="center"/>
              <w:rPr>
                <w:rFonts w:ascii="Times New Roman" w:hAnsi="Times New Roman"/>
                <w:sz w:val="28"/>
                <w:szCs w:val="28"/>
                <w:lang w:val="es-ES"/>
              </w:rPr>
            </w:pPr>
          </w:p>
        </w:tc>
        <w:tc>
          <w:tcPr>
            <w:tcW w:w="5103" w:type="dxa"/>
          </w:tcPr>
          <w:p w14:paraId="68805D5E" w14:textId="77777777" w:rsidR="006D2123" w:rsidRPr="00F27CAC" w:rsidRDefault="006D2123" w:rsidP="006D2123">
            <w:pPr>
              <w:spacing w:before="140" w:after="140"/>
              <w:jc w:val="both"/>
              <w:rPr>
                <w:rFonts w:ascii="Times New Roman" w:hAnsi="Times New Roman"/>
                <w:b/>
                <w:sz w:val="28"/>
                <w:szCs w:val="28"/>
              </w:rPr>
            </w:pPr>
            <w:r w:rsidRPr="00F27CAC">
              <w:rPr>
                <w:rFonts w:ascii="Times New Roman" w:hAnsi="Times New Roman"/>
                <w:b/>
                <w:sz w:val="28"/>
                <w:szCs w:val="28"/>
              </w:rPr>
              <w:t>Phương pháp giá thấp nhất</w:t>
            </w:r>
          </w:p>
        </w:tc>
        <w:tc>
          <w:tcPr>
            <w:tcW w:w="3118" w:type="dxa"/>
            <w:vAlign w:val="center"/>
          </w:tcPr>
          <w:p w14:paraId="1F8AD4A3" w14:textId="77777777" w:rsidR="006D2123" w:rsidRPr="00182CA3" w:rsidRDefault="006D2123" w:rsidP="006D2123">
            <w:pPr>
              <w:suppressAutoHyphens/>
              <w:spacing w:before="140" w:after="140"/>
              <w:ind w:right="18"/>
              <w:jc w:val="right"/>
              <w:rPr>
                <w:rFonts w:ascii="Times New Roman" w:hAnsi="Times New Roman"/>
                <w:sz w:val="28"/>
                <w:szCs w:val="28"/>
                <w:lang w:val="es-ES"/>
              </w:rPr>
            </w:pPr>
          </w:p>
        </w:tc>
      </w:tr>
      <w:tr w:rsidR="00F27CAC" w:rsidRPr="00F27CAC" w14:paraId="45025393" w14:textId="77777777" w:rsidTr="00AB1856">
        <w:tc>
          <w:tcPr>
            <w:tcW w:w="851" w:type="dxa"/>
            <w:vAlign w:val="center"/>
          </w:tcPr>
          <w:p w14:paraId="6D94362C" w14:textId="77777777" w:rsidR="006D2123" w:rsidRPr="00F27CAC" w:rsidRDefault="006D2123" w:rsidP="006D2123">
            <w:pPr>
              <w:suppressAutoHyphens/>
              <w:spacing w:before="140" w:after="140"/>
              <w:ind w:right="18"/>
              <w:jc w:val="center"/>
              <w:rPr>
                <w:rFonts w:ascii="Times New Roman" w:hAnsi="Times New Roman"/>
                <w:sz w:val="28"/>
                <w:szCs w:val="28"/>
                <w:lang w:val="es-ES"/>
              </w:rPr>
            </w:pPr>
            <w:r w:rsidRPr="00F27CAC">
              <w:rPr>
                <w:rFonts w:ascii="Times New Roman" w:hAnsi="Times New Roman"/>
                <w:sz w:val="28"/>
                <w:szCs w:val="28"/>
                <w:lang w:val="es-ES"/>
              </w:rPr>
              <w:t>4</w:t>
            </w:r>
          </w:p>
        </w:tc>
        <w:tc>
          <w:tcPr>
            <w:tcW w:w="5103" w:type="dxa"/>
          </w:tcPr>
          <w:p w14:paraId="69EF1B5C" w14:textId="77777777" w:rsidR="006D2123" w:rsidRPr="00F27CAC" w:rsidRDefault="006D2123" w:rsidP="006D2123">
            <w:pPr>
              <w:spacing w:before="140" w:after="140"/>
              <w:jc w:val="both"/>
              <w:rPr>
                <w:rFonts w:ascii="Times New Roman" w:hAnsi="Times New Roman"/>
                <w:b/>
                <w:sz w:val="26"/>
                <w:szCs w:val="26"/>
                <w:lang w:val="vi-VN"/>
              </w:rPr>
            </w:pPr>
            <w:r w:rsidRPr="00F27CAC">
              <w:rPr>
                <w:rFonts w:ascii="Times New Roman" w:hAnsi="Times New Roman"/>
                <w:sz w:val="26"/>
                <w:szCs w:val="26"/>
              </w:rPr>
              <w:t>Δ</w:t>
            </w:r>
            <w:r w:rsidRPr="00F27CAC">
              <w:rPr>
                <w:rFonts w:ascii="Times New Roman" w:hAnsi="Times New Roman"/>
                <w:sz w:val="26"/>
                <w:szCs w:val="26"/>
                <w:vertAlign w:val="subscript"/>
              </w:rPr>
              <w:t>ƯĐ</w:t>
            </w:r>
            <w:r w:rsidRPr="00F27CAC">
              <w:rPr>
                <w:rFonts w:ascii="Times New Roman" w:hAnsi="Times New Roman"/>
                <w:bCs/>
                <w:sz w:val="26"/>
                <w:szCs w:val="26"/>
              </w:rPr>
              <w:t xml:space="preserve"> </w:t>
            </w:r>
          </w:p>
        </w:tc>
        <w:tc>
          <w:tcPr>
            <w:tcW w:w="3118" w:type="dxa"/>
            <w:vAlign w:val="center"/>
          </w:tcPr>
          <w:p w14:paraId="14F98F7C" w14:textId="77777777" w:rsidR="006D2123" w:rsidRPr="00182CA3" w:rsidRDefault="006D2123" w:rsidP="006D2123">
            <w:pPr>
              <w:suppressAutoHyphens/>
              <w:spacing w:before="140" w:after="140"/>
              <w:ind w:right="18"/>
              <w:jc w:val="right"/>
              <w:rPr>
                <w:rFonts w:ascii="Times New Roman" w:hAnsi="Times New Roman"/>
                <w:sz w:val="28"/>
                <w:szCs w:val="28"/>
                <w:lang w:val="es-ES"/>
              </w:rPr>
            </w:pPr>
            <w:r w:rsidRPr="00182CA3">
              <w:rPr>
                <w:rFonts w:ascii="Times New Roman" w:hAnsi="Times New Roman"/>
                <w:sz w:val="28"/>
                <w:szCs w:val="28"/>
                <w:lang w:eastAsia="en-US"/>
              </w:rPr>
              <w:t>Không có</w:t>
            </w:r>
          </w:p>
        </w:tc>
      </w:tr>
      <w:tr w:rsidR="00F27CAC" w:rsidRPr="00F27CAC" w14:paraId="7087DE9E" w14:textId="77777777" w:rsidTr="00AB1856">
        <w:tc>
          <w:tcPr>
            <w:tcW w:w="851" w:type="dxa"/>
            <w:vAlign w:val="center"/>
          </w:tcPr>
          <w:p w14:paraId="054D0BD8" w14:textId="77777777" w:rsidR="006D2123" w:rsidRPr="00F27CAC" w:rsidRDefault="006D2123" w:rsidP="006D2123">
            <w:pPr>
              <w:suppressAutoHyphens/>
              <w:spacing w:before="140" w:after="140"/>
              <w:ind w:right="18"/>
              <w:jc w:val="center"/>
              <w:rPr>
                <w:rFonts w:ascii="Times New Roman" w:hAnsi="Times New Roman"/>
                <w:sz w:val="28"/>
                <w:szCs w:val="28"/>
                <w:lang w:val="es-ES"/>
              </w:rPr>
            </w:pPr>
            <w:r w:rsidRPr="00F27CAC">
              <w:rPr>
                <w:rFonts w:ascii="Times New Roman" w:hAnsi="Times New Roman"/>
                <w:sz w:val="28"/>
                <w:szCs w:val="28"/>
                <w:lang w:val="es-ES"/>
              </w:rPr>
              <w:t>5</w:t>
            </w:r>
          </w:p>
        </w:tc>
        <w:tc>
          <w:tcPr>
            <w:tcW w:w="5103" w:type="dxa"/>
          </w:tcPr>
          <w:p w14:paraId="77CBFDFC" w14:textId="77777777" w:rsidR="006D2123" w:rsidRPr="00F27CAC" w:rsidRDefault="006D2123" w:rsidP="006D2123">
            <w:pPr>
              <w:spacing w:before="140" w:after="140"/>
              <w:jc w:val="both"/>
              <w:rPr>
                <w:rFonts w:ascii="Times New Roman" w:hAnsi="Times New Roman"/>
                <w:sz w:val="28"/>
                <w:szCs w:val="28"/>
              </w:rPr>
            </w:pPr>
            <w:r w:rsidRPr="00F27CAC">
              <w:rPr>
                <w:rFonts w:ascii="Times New Roman" w:hAnsi="Times New Roman"/>
                <w:sz w:val="28"/>
                <w:szCs w:val="28"/>
              </w:rPr>
              <w:t>Giá dự thầu sau sửa lỗi và hiệu chỉnh sai lệch trừ giá trị giảm giá, có tính ưu đãi</w:t>
            </w:r>
          </w:p>
        </w:tc>
        <w:tc>
          <w:tcPr>
            <w:tcW w:w="3118" w:type="dxa"/>
            <w:vAlign w:val="center"/>
          </w:tcPr>
          <w:p w14:paraId="67DBA64E" w14:textId="5C953C74" w:rsidR="006D2123" w:rsidRPr="00182CA3" w:rsidRDefault="003225F3" w:rsidP="006D2123">
            <w:pPr>
              <w:suppressAutoHyphens/>
              <w:spacing w:before="140" w:after="140"/>
              <w:ind w:right="18"/>
              <w:jc w:val="right"/>
              <w:rPr>
                <w:rFonts w:ascii="Times New Roman" w:hAnsi="Times New Roman"/>
                <w:sz w:val="28"/>
                <w:szCs w:val="28"/>
                <w:lang w:eastAsia="en-US"/>
              </w:rPr>
            </w:pPr>
            <w:r>
              <w:rPr>
                <w:rFonts w:ascii="Times New Roman" w:hAnsi="Times New Roman"/>
                <w:sz w:val="28"/>
                <w:szCs w:val="28"/>
                <w:lang w:eastAsia="en-US"/>
              </w:rPr>
              <w:t>20.669.887.690</w:t>
            </w:r>
            <w:r w:rsidR="00182CA3">
              <w:rPr>
                <w:rFonts w:ascii="Times New Roman" w:hAnsi="Times New Roman"/>
                <w:sz w:val="28"/>
                <w:szCs w:val="28"/>
                <w:lang w:eastAsia="en-US"/>
              </w:rPr>
              <w:t xml:space="preserve"> </w:t>
            </w:r>
            <w:r w:rsidR="006D2123" w:rsidRPr="00182CA3">
              <w:rPr>
                <w:rFonts w:ascii="Times New Roman" w:hAnsi="Times New Roman"/>
                <w:sz w:val="28"/>
                <w:szCs w:val="28"/>
                <w:lang w:eastAsia="en-US"/>
              </w:rPr>
              <w:t>đồng</w:t>
            </w:r>
          </w:p>
        </w:tc>
      </w:tr>
      <w:tr w:rsidR="00F27CAC" w:rsidRPr="00F27CAC" w14:paraId="355E402C" w14:textId="77777777" w:rsidTr="00AB1856">
        <w:tc>
          <w:tcPr>
            <w:tcW w:w="851" w:type="dxa"/>
            <w:vAlign w:val="center"/>
          </w:tcPr>
          <w:p w14:paraId="27743CE6" w14:textId="77777777" w:rsidR="006D2123" w:rsidRPr="00F27CAC" w:rsidRDefault="006D2123" w:rsidP="006D2123">
            <w:pPr>
              <w:suppressAutoHyphens/>
              <w:spacing w:before="140" w:after="140"/>
              <w:ind w:right="18"/>
              <w:jc w:val="center"/>
              <w:rPr>
                <w:rFonts w:ascii="Times New Roman" w:hAnsi="Times New Roman"/>
                <w:sz w:val="28"/>
                <w:szCs w:val="28"/>
                <w:lang w:val="es-ES"/>
              </w:rPr>
            </w:pPr>
            <w:r w:rsidRPr="00F27CAC">
              <w:rPr>
                <w:rFonts w:ascii="Times New Roman" w:hAnsi="Times New Roman"/>
                <w:sz w:val="28"/>
                <w:szCs w:val="28"/>
                <w:lang w:val="es-ES"/>
              </w:rPr>
              <w:t>6</w:t>
            </w:r>
          </w:p>
        </w:tc>
        <w:tc>
          <w:tcPr>
            <w:tcW w:w="5103" w:type="dxa"/>
          </w:tcPr>
          <w:p w14:paraId="315113CE" w14:textId="77777777" w:rsidR="006D2123" w:rsidRPr="00F27CAC" w:rsidRDefault="006D2123" w:rsidP="006D2123">
            <w:pPr>
              <w:spacing w:before="140" w:after="140"/>
              <w:jc w:val="both"/>
              <w:rPr>
                <w:rFonts w:ascii="Times New Roman" w:hAnsi="Times New Roman"/>
                <w:sz w:val="28"/>
                <w:szCs w:val="28"/>
              </w:rPr>
            </w:pPr>
            <w:r w:rsidRPr="00F27CAC">
              <w:rPr>
                <w:rFonts w:ascii="Times New Roman" w:hAnsi="Times New Roman"/>
                <w:sz w:val="28"/>
                <w:szCs w:val="28"/>
              </w:rPr>
              <w:t>Xếp hạng E-HSDT</w:t>
            </w:r>
          </w:p>
        </w:tc>
        <w:tc>
          <w:tcPr>
            <w:tcW w:w="3118" w:type="dxa"/>
            <w:vAlign w:val="center"/>
          </w:tcPr>
          <w:p w14:paraId="0E718DEC" w14:textId="77777777" w:rsidR="006D2123" w:rsidRPr="00F27CAC" w:rsidRDefault="006D2123" w:rsidP="006D2123">
            <w:pPr>
              <w:suppressAutoHyphens/>
              <w:spacing w:before="140" w:after="140"/>
              <w:ind w:right="18"/>
              <w:jc w:val="center"/>
              <w:rPr>
                <w:rFonts w:ascii="Times New Roman" w:hAnsi="Times New Roman"/>
                <w:sz w:val="28"/>
                <w:szCs w:val="28"/>
                <w:lang w:eastAsia="en-US"/>
              </w:rPr>
            </w:pPr>
            <w:r w:rsidRPr="00F27CAC">
              <w:rPr>
                <w:rFonts w:ascii="Times New Roman" w:hAnsi="Times New Roman"/>
                <w:sz w:val="28"/>
                <w:szCs w:val="28"/>
                <w:lang w:eastAsia="en-US"/>
              </w:rPr>
              <w:t>I</w:t>
            </w:r>
          </w:p>
        </w:tc>
      </w:tr>
    </w:tbl>
    <w:p w14:paraId="7BD09C9E" w14:textId="77777777" w:rsidR="00A65C3C" w:rsidRPr="00F27CAC" w:rsidRDefault="00A65C3C" w:rsidP="009510D8">
      <w:pPr>
        <w:spacing w:before="240" w:after="120"/>
        <w:ind w:firstLine="567"/>
        <w:jc w:val="center"/>
        <w:rPr>
          <w:rFonts w:ascii="Times New Roman" w:hAnsi="Times New Roman"/>
          <w:b/>
          <w:sz w:val="28"/>
          <w:szCs w:val="28"/>
          <w:lang w:val="sv-SE"/>
        </w:rPr>
      </w:pPr>
      <w:r w:rsidRPr="00F27CAC">
        <w:rPr>
          <w:rFonts w:ascii="Times New Roman" w:hAnsi="Times New Roman"/>
          <w:b/>
          <w:sz w:val="28"/>
          <w:szCs w:val="28"/>
          <w:lang w:val="sv-SE"/>
        </w:rPr>
        <w:t xml:space="preserve">CHỮ KÝ XÁC NHẬN CỦA CÁC </w:t>
      </w:r>
      <w:r w:rsidR="0017583F" w:rsidRPr="00F27CAC">
        <w:rPr>
          <w:rFonts w:ascii="Times New Roman" w:hAnsi="Times New Roman"/>
          <w:b/>
          <w:sz w:val="28"/>
          <w:szCs w:val="28"/>
          <w:lang w:val="sv-SE"/>
        </w:rPr>
        <w:t>TỔ VIÊN</w:t>
      </w:r>
      <w:r w:rsidRPr="00F27CAC">
        <w:rPr>
          <w:rFonts w:ascii="Times New Roman" w:hAnsi="Times New Roman"/>
          <w:b/>
          <w:sz w:val="28"/>
          <w:szCs w:val="28"/>
          <w:lang w:val="sv-SE"/>
        </w:rPr>
        <w:t xml:space="preserve"> TỔ CHUYÊN GIA</w:t>
      </w:r>
    </w:p>
    <w:tbl>
      <w:tblPr>
        <w:tblW w:w="0" w:type="auto"/>
        <w:jc w:val="center"/>
        <w:tblLook w:val="04A0" w:firstRow="1" w:lastRow="0" w:firstColumn="1" w:lastColumn="0" w:noHBand="0" w:noVBand="1"/>
      </w:tblPr>
      <w:tblGrid>
        <w:gridCol w:w="4138"/>
        <w:gridCol w:w="2912"/>
      </w:tblGrid>
      <w:tr w:rsidR="00F27CAC" w:rsidRPr="00F27CAC" w14:paraId="1BBCC336" w14:textId="77777777" w:rsidTr="00E03DF7">
        <w:trPr>
          <w:trHeight w:val="396"/>
          <w:jc w:val="center"/>
        </w:trPr>
        <w:tc>
          <w:tcPr>
            <w:tcW w:w="4138" w:type="dxa"/>
          </w:tcPr>
          <w:p w14:paraId="0D1541ED" w14:textId="77777777" w:rsidR="00AA3606" w:rsidRPr="00F27CAC" w:rsidRDefault="00AA3606" w:rsidP="00AA3606">
            <w:pPr>
              <w:jc w:val="center"/>
              <w:rPr>
                <w:rFonts w:ascii="Times New Roman" w:hAnsi="Times New Roman"/>
                <w:sz w:val="28"/>
                <w:szCs w:val="28"/>
                <w:lang w:val="es-ES"/>
              </w:rPr>
            </w:pPr>
            <w:r w:rsidRPr="00F27CAC">
              <w:rPr>
                <w:rFonts w:ascii="Times New Roman" w:hAnsi="Times New Roman"/>
                <w:sz w:val="28"/>
                <w:szCs w:val="28"/>
                <w:lang w:val="nl-NL"/>
              </w:rPr>
              <w:t>Tổ trưởng</w:t>
            </w:r>
          </w:p>
        </w:tc>
        <w:tc>
          <w:tcPr>
            <w:tcW w:w="2912" w:type="dxa"/>
          </w:tcPr>
          <w:p w14:paraId="038EE390" w14:textId="77777777" w:rsidR="00AA3606" w:rsidRPr="00F27CAC" w:rsidRDefault="00AA3606" w:rsidP="00AA3606">
            <w:pPr>
              <w:ind w:left="720" w:hanging="720"/>
              <w:jc w:val="center"/>
              <w:rPr>
                <w:rFonts w:ascii="Times New Roman" w:hAnsi="Times New Roman"/>
                <w:sz w:val="28"/>
                <w:szCs w:val="28"/>
                <w:lang w:val="es-ES"/>
              </w:rPr>
            </w:pPr>
            <w:r w:rsidRPr="00F27CAC">
              <w:rPr>
                <w:rFonts w:ascii="Times New Roman" w:hAnsi="Times New Roman"/>
                <w:sz w:val="28"/>
                <w:szCs w:val="28"/>
                <w:lang w:val="nl-NL"/>
              </w:rPr>
              <w:t>Thành viên</w:t>
            </w:r>
          </w:p>
        </w:tc>
      </w:tr>
      <w:tr w:rsidR="00AA3606" w:rsidRPr="00F27CAC" w14:paraId="4E12597E" w14:textId="77777777" w:rsidTr="00E03DF7">
        <w:trPr>
          <w:trHeight w:val="1652"/>
          <w:jc w:val="center"/>
        </w:trPr>
        <w:tc>
          <w:tcPr>
            <w:tcW w:w="4138" w:type="dxa"/>
            <w:vAlign w:val="bottom"/>
          </w:tcPr>
          <w:p w14:paraId="3399B56D" w14:textId="16D5A0CC" w:rsidR="00AA3606" w:rsidRPr="00F27CAC" w:rsidRDefault="00487AF3" w:rsidP="00AA3606">
            <w:pPr>
              <w:tabs>
                <w:tab w:val="left" w:pos="720"/>
              </w:tabs>
              <w:spacing w:before="20" w:after="20"/>
              <w:jc w:val="center"/>
              <w:rPr>
                <w:rFonts w:ascii="Times New Roman" w:hAnsi="Times New Roman"/>
                <w:sz w:val="28"/>
                <w:szCs w:val="28"/>
              </w:rPr>
            </w:pPr>
            <w:r>
              <w:rPr>
                <w:rFonts w:ascii="Times New Roman" w:hAnsi="Times New Roman"/>
                <w:noProof/>
                <w:sz w:val="28"/>
                <w:szCs w:val="28"/>
              </w:rPr>
              <w:drawing>
                <wp:inline distT="0" distB="0" distL="0" distR="0" wp14:anchorId="401135E7" wp14:editId="1FBC5355">
                  <wp:extent cx="1317625" cy="995045"/>
                  <wp:effectExtent l="0" t="0" r="0" b="0"/>
                  <wp:docPr id="2" name="Picture 5" descr="chukyho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ukyhoang"/>
                          <pic:cNvPicPr>
                            <a:picLocks noChangeAspect="1" noChangeArrowheads="1"/>
                          </pic:cNvPicPr>
                        </pic:nvPicPr>
                        <pic:blipFill>
                          <a:blip r:embed="rId11" cstate="print">
                            <a:extLst>
                              <a:ext uri="{28A0092B-C50C-407E-A947-70E740481C1C}">
                                <a14:useLocalDpi xmlns:a14="http://schemas.microsoft.com/office/drawing/2010/main" val="0"/>
                              </a:ext>
                            </a:extLst>
                          </a:blip>
                          <a:srcRect l="18251" t="23479" r="65709" b="59521"/>
                          <a:stretch>
                            <a:fillRect/>
                          </a:stretch>
                        </pic:blipFill>
                        <pic:spPr bwMode="auto">
                          <a:xfrm>
                            <a:off x="0" y="0"/>
                            <a:ext cx="1317625" cy="995045"/>
                          </a:xfrm>
                          <a:prstGeom prst="rect">
                            <a:avLst/>
                          </a:prstGeom>
                          <a:noFill/>
                          <a:ln>
                            <a:noFill/>
                          </a:ln>
                          <a:effectLst>
                            <a:outerShdw algn="ctr" rotWithShape="0">
                              <a:srgbClr val="808080"/>
                            </a:outerShdw>
                          </a:effectLst>
                        </pic:spPr>
                      </pic:pic>
                    </a:graphicData>
                  </a:graphic>
                </wp:inline>
              </w:drawing>
            </w:r>
          </w:p>
          <w:p w14:paraId="2AD1E307" w14:textId="77777777" w:rsidR="00AA3606" w:rsidRPr="00F27CAC" w:rsidRDefault="00AA3606" w:rsidP="00AA3606">
            <w:pPr>
              <w:jc w:val="center"/>
              <w:rPr>
                <w:rFonts w:ascii="Times New Roman" w:hAnsi="Times New Roman"/>
                <w:sz w:val="28"/>
                <w:szCs w:val="28"/>
                <w:lang w:val="es-ES"/>
              </w:rPr>
            </w:pPr>
            <w:r w:rsidRPr="00F27CAC">
              <w:rPr>
                <w:rFonts w:ascii="Times New Roman" w:hAnsi="Times New Roman"/>
                <w:sz w:val="28"/>
                <w:szCs w:val="28"/>
              </w:rPr>
              <w:t>Lê Hoàng</w:t>
            </w:r>
          </w:p>
        </w:tc>
        <w:tc>
          <w:tcPr>
            <w:tcW w:w="2912" w:type="dxa"/>
            <w:vAlign w:val="bottom"/>
          </w:tcPr>
          <w:p w14:paraId="50FF4182" w14:textId="1214B24B" w:rsidR="00AA3606" w:rsidRPr="00F27CAC" w:rsidRDefault="00487AF3" w:rsidP="00AA3606">
            <w:pPr>
              <w:tabs>
                <w:tab w:val="left" w:pos="720"/>
              </w:tabs>
              <w:spacing w:before="20" w:after="20"/>
              <w:jc w:val="center"/>
              <w:rPr>
                <w:rFonts w:ascii="Times New Roman" w:hAnsi="Times New Roman"/>
                <w:sz w:val="28"/>
                <w:szCs w:val="28"/>
              </w:rPr>
            </w:pPr>
            <w:r>
              <w:rPr>
                <w:rFonts w:ascii="Times New Roman" w:hAnsi="Times New Roman"/>
                <w:noProof/>
                <w:sz w:val="28"/>
                <w:szCs w:val="28"/>
              </w:rPr>
              <w:drawing>
                <wp:inline distT="0" distB="0" distL="0" distR="0" wp14:anchorId="6F4DC066" wp14:editId="78272DCB">
                  <wp:extent cx="1219200" cy="949960"/>
                  <wp:effectExtent l="0" t="0" r="0" b="2540"/>
                  <wp:docPr id="1" name="Picture 6" descr="chukyn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ukyngan"/>
                          <pic:cNvPicPr>
                            <a:picLocks noChangeAspect="1" noChangeArrowheads="1"/>
                          </pic:cNvPicPr>
                        </pic:nvPicPr>
                        <pic:blipFill>
                          <a:blip r:embed="rId13" cstate="print">
                            <a:extLst>
                              <a:ext uri="{28A0092B-C50C-407E-A947-70E740481C1C}">
                                <a14:useLocalDpi xmlns:a14="http://schemas.microsoft.com/office/drawing/2010/main" val="0"/>
                              </a:ext>
                            </a:extLst>
                          </a:blip>
                          <a:srcRect l="26988" t="25874" r="57751" b="53969"/>
                          <a:stretch>
                            <a:fillRect/>
                          </a:stretch>
                        </pic:blipFill>
                        <pic:spPr bwMode="auto">
                          <a:xfrm>
                            <a:off x="0" y="0"/>
                            <a:ext cx="1219200" cy="949960"/>
                          </a:xfrm>
                          <a:prstGeom prst="rect">
                            <a:avLst/>
                          </a:prstGeom>
                          <a:noFill/>
                          <a:ln>
                            <a:noFill/>
                          </a:ln>
                        </pic:spPr>
                      </pic:pic>
                    </a:graphicData>
                  </a:graphic>
                </wp:inline>
              </w:drawing>
            </w:r>
          </w:p>
          <w:p w14:paraId="6B80FA61" w14:textId="77777777" w:rsidR="00AA3606" w:rsidRPr="00F27CAC" w:rsidRDefault="00AA3606" w:rsidP="00AA3606">
            <w:pPr>
              <w:jc w:val="center"/>
              <w:rPr>
                <w:rFonts w:ascii="Times New Roman" w:hAnsi="Times New Roman"/>
                <w:sz w:val="28"/>
                <w:szCs w:val="28"/>
                <w:lang w:val="es-ES"/>
              </w:rPr>
            </w:pPr>
            <w:r w:rsidRPr="00F27CAC">
              <w:rPr>
                <w:rFonts w:ascii="Times New Roman" w:hAnsi="Times New Roman"/>
                <w:sz w:val="28"/>
                <w:szCs w:val="28"/>
              </w:rPr>
              <w:t>Nguyễn Kiều Ngân</w:t>
            </w:r>
          </w:p>
        </w:tc>
      </w:tr>
    </w:tbl>
    <w:p w14:paraId="31001329" w14:textId="77777777" w:rsidR="008F3C1C" w:rsidRPr="00F27CAC" w:rsidRDefault="008F3C1C" w:rsidP="000E121B">
      <w:pPr>
        <w:spacing w:before="120"/>
        <w:ind w:firstLine="720"/>
        <w:jc w:val="center"/>
        <w:rPr>
          <w:rFonts w:ascii="Times New Roman" w:hAnsi="Times New Roman"/>
          <w:b/>
          <w:iCs/>
          <w:szCs w:val="24"/>
          <w:lang w:val="es-ES"/>
        </w:rPr>
      </w:pPr>
    </w:p>
    <w:p w14:paraId="6AEBE44F" w14:textId="77777777" w:rsidR="009510D8" w:rsidRPr="00F27CAC" w:rsidRDefault="009510D8">
      <w:pPr>
        <w:rPr>
          <w:rFonts w:ascii="Times New Roman" w:hAnsi="Times New Roman"/>
          <w:b/>
          <w:iCs/>
          <w:szCs w:val="24"/>
          <w:lang w:val="es-ES"/>
        </w:rPr>
      </w:pPr>
      <w:r w:rsidRPr="00F27CAC">
        <w:rPr>
          <w:rFonts w:ascii="Times New Roman" w:hAnsi="Times New Roman"/>
          <w:b/>
          <w:iCs/>
          <w:szCs w:val="24"/>
          <w:lang w:val="es-ES"/>
        </w:rPr>
        <w:br w:type="page"/>
      </w:r>
    </w:p>
    <w:p w14:paraId="76A2916C" w14:textId="77777777" w:rsidR="001A4A0D" w:rsidRPr="00F27CAC" w:rsidRDefault="001A4A0D" w:rsidP="001A4A0D">
      <w:pPr>
        <w:jc w:val="center"/>
        <w:rPr>
          <w:rFonts w:ascii="Times New Roman" w:hAnsi="Times New Roman"/>
          <w:b/>
          <w:sz w:val="28"/>
          <w:szCs w:val="28"/>
          <w:lang w:val="es-ES"/>
        </w:rPr>
      </w:pPr>
      <w:r w:rsidRPr="00F27CAC">
        <w:rPr>
          <w:rFonts w:ascii="Times New Roman" w:hAnsi="Times New Roman"/>
          <w:b/>
          <w:sz w:val="28"/>
          <w:szCs w:val="28"/>
          <w:lang w:val="es-ES"/>
        </w:rPr>
        <w:lastRenderedPageBreak/>
        <w:t>PHẦN III:</w:t>
      </w:r>
    </w:p>
    <w:p w14:paraId="55B1DDA2" w14:textId="77777777" w:rsidR="001A4A0D" w:rsidRPr="00F27CAC" w:rsidRDefault="001A4A0D" w:rsidP="001A4A0D">
      <w:pPr>
        <w:pStyle w:val="Heading2"/>
        <w:ind w:firstLine="0"/>
        <w:jc w:val="center"/>
        <w:rPr>
          <w:rFonts w:ascii="Times New Roman" w:hAnsi="Times New Roman"/>
          <w:sz w:val="28"/>
          <w:szCs w:val="28"/>
          <w:lang w:val="sv-SE"/>
        </w:rPr>
      </w:pPr>
      <w:r w:rsidRPr="00F27CAC">
        <w:rPr>
          <w:rFonts w:ascii="Times New Roman" w:hAnsi="Times New Roman"/>
          <w:sz w:val="28"/>
          <w:szCs w:val="28"/>
          <w:lang w:val="sv-SE"/>
        </w:rPr>
        <w:t xml:space="preserve">DANH MỤC TÀI LIỆU ĐÍNH KÈM </w:t>
      </w:r>
    </w:p>
    <w:p w14:paraId="2390845E" w14:textId="77777777" w:rsidR="001A4A0D" w:rsidRPr="00F27CAC" w:rsidRDefault="001A4A0D" w:rsidP="001A4A0D">
      <w:pPr>
        <w:spacing w:before="120" w:after="120"/>
        <w:ind w:firstLine="720"/>
        <w:jc w:val="both"/>
        <w:rPr>
          <w:rFonts w:ascii="Times New Roman" w:hAnsi="Times New Roman"/>
          <w:i/>
          <w:iCs/>
          <w:spacing w:val="-10"/>
          <w:szCs w:val="24"/>
          <w:lang w:val="sv-SE"/>
        </w:rPr>
      </w:pPr>
    </w:p>
    <w:tbl>
      <w:tblPr>
        <w:tblW w:w="938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2"/>
        <w:gridCol w:w="5812"/>
        <w:gridCol w:w="2547"/>
      </w:tblGrid>
      <w:tr w:rsidR="00F27CAC" w:rsidRPr="00F27CAC" w14:paraId="220F2E70" w14:textId="77777777" w:rsidTr="00B7300A">
        <w:trPr>
          <w:trHeight w:val="825"/>
          <w:tblHeader/>
        </w:trPr>
        <w:tc>
          <w:tcPr>
            <w:tcW w:w="1022" w:type="dxa"/>
            <w:tcBorders>
              <w:top w:val="single" w:sz="4" w:space="0" w:color="auto"/>
              <w:left w:val="single" w:sz="4" w:space="0" w:color="auto"/>
              <w:bottom w:val="single" w:sz="4" w:space="0" w:color="auto"/>
              <w:right w:val="single" w:sz="4" w:space="0" w:color="auto"/>
            </w:tcBorders>
            <w:vAlign w:val="center"/>
          </w:tcPr>
          <w:p w14:paraId="7A32CEEE" w14:textId="77777777" w:rsidR="001A4A0D" w:rsidRPr="00F27CAC" w:rsidRDefault="001A4A0D" w:rsidP="001714C3">
            <w:pPr>
              <w:spacing w:before="100" w:after="100"/>
              <w:jc w:val="center"/>
              <w:rPr>
                <w:rFonts w:ascii="Times New Roman" w:hAnsi="Times New Roman"/>
                <w:b/>
                <w:bCs/>
                <w:sz w:val="28"/>
                <w:szCs w:val="28"/>
                <w:lang w:val="es-ES"/>
              </w:rPr>
            </w:pPr>
            <w:r w:rsidRPr="00F27CAC">
              <w:rPr>
                <w:rFonts w:ascii="Times New Roman" w:hAnsi="Times New Roman"/>
                <w:b/>
                <w:bCs/>
                <w:sz w:val="28"/>
                <w:szCs w:val="28"/>
                <w:lang w:val="es-ES"/>
              </w:rPr>
              <w:t>Stt</w:t>
            </w:r>
          </w:p>
        </w:tc>
        <w:tc>
          <w:tcPr>
            <w:tcW w:w="5812" w:type="dxa"/>
            <w:tcBorders>
              <w:top w:val="single" w:sz="4" w:space="0" w:color="auto"/>
              <w:left w:val="single" w:sz="4" w:space="0" w:color="auto"/>
              <w:bottom w:val="single" w:sz="4" w:space="0" w:color="auto"/>
              <w:right w:val="single" w:sz="4" w:space="0" w:color="auto"/>
            </w:tcBorders>
            <w:vAlign w:val="center"/>
          </w:tcPr>
          <w:p w14:paraId="0A3976ED" w14:textId="77777777" w:rsidR="001A4A0D" w:rsidRPr="00F27CAC" w:rsidRDefault="001A4A0D" w:rsidP="001714C3">
            <w:pPr>
              <w:spacing w:before="100" w:after="100"/>
              <w:jc w:val="center"/>
              <w:rPr>
                <w:rFonts w:ascii="Times New Roman" w:hAnsi="Times New Roman"/>
                <w:b/>
                <w:bCs/>
                <w:sz w:val="28"/>
                <w:szCs w:val="28"/>
                <w:lang w:val="es-ES"/>
              </w:rPr>
            </w:pPr>
            <w:r w:rsidRPr="00F27CAC">
              <w:rPr>
                <w:rFonts w:ascii="Times New Roman" w:hAnsi="Times New Roman"/>
                <w:b/>
                <w:bCs/>
                <w:sz w:val="28"/>
                <w:szCs w:val="28"/>
                <w:lang w:val="es-ES"/>
              </w:rPr>
              <w:t>Tài liệu</w:t>
            </w:r>
          </w:p>
        </w:tc>
        <w:tc>
          <w:tcPr>
            <w:tcW w:w="2547" w:type="dxa"/>
            <w:tcBorders>
              <w:top w:val="single" w:sz="4" w:space="0" w:color="auto"/>
              <w:left w:val="single" w:sz="4" w:space="0" w:color="auto"/>
              <w:bottom w:val="single" w:sz="4" w:space="0" w:color="auto"/>
              <w:right w:val="single" w:sz="4" w:space="0" w:color="auto"/>
            </w:tcBorders>
            <w:vAlign w:val="center"/>
          </w:tcPr>
          <w:p w14:paraId="59941C51" w14:textId="77777777" w:rsidR="001A4A0D" w:rsidRPr="00F27CAC" w:rsidRDefault="001A4A0D" w:rsidP="001714C3">
            <w:pPr>
              <w:spacing w:before="100" w:after="100"/>
              <w:jc w:val="center"/>
              <w:rPr>
                <w:rFonts w:ascii="Times New Roman" w:hAnsi="Times New Roman"/>
                <w:b/>
                <w:bCs/>
                <w:sz w:val="28"/>
                <w:szCs w:val="28"/>
                <w:lang w:val="es-ES"/>
              </w:rPr>
            </w:pPr>
            <w:r w:rsidRPr="00F27CAC">
              <w:rPr>
                <w:rFonts w:ascii="Times New Roman" w:hAnsi="Times New Roman"/>
                <w:b/>
                <w:bCs/>
                <w:sz w:val="28"/>
                <w:szCs w:val="28"/>
                <w:lang w:val="es-ES"/>
              </w:rPr>
              <w:t>Số, ký hiệu và ngày tháng (nếu có)</w:t>
            </w:r>
          </w:p>
        </w:tc>
      </w:tr>
      <w:tr w:rsidR="00F27CAC" w:rsidRPr="00F27CAC" w14:paraId="7C2967AC"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3B753E74" w14:textId="77777777" w:rsidR="001A4A0D" w:rsidRPr="00F27CAC" w:rsidRDefault="001A4A0D" w:rsidP="001714C3">
            <w:pPr>
              <w:spacing w:before="100" w:after="100"/>
              <w:jc w:val="center"/>
              <w:rPr>
                <w:rFonts w:ascii="Times New Roman" w:hAnsi="Times New Roman"/>
                <w:b/>
                <w:sz w:val="28"/>
                <w:szCs w:val="28"/>
                <w:lang w:val="pt-BR"/>
              </w:rPr>
            </w:pPr>
            <w:r w:rsidRPr="00F27CAC">
              <w:rPr>
                <w:rFonts w:ascii="Times New Roman" w:hAnsi="Times New Roman"/>
                <w:b/>
                <w:sz w:val="28"/>
                <w:szCs w:val="28"/>
                <w:lang w:val="pt-BR"/>
              </w:rPr>
              <w:t>I</w:t>
            </w:r>
          </w:p>
        </w:tc>
        <w:tc>
          <w:tcPr>
            <w:tcW w:w="5812" w:type="dxa"/>
            <w:tcBorders>
              <w:top w:val="single" w:sz="4" w:space="0" w:color="auto"/>
              <w:left w:val="single" w:sz="4" w:space="0" w:color="auto"/>
              <w:bottom w:val="single" w:sz="4" w:space="0" w:color="auto"/>
              <w:right w:val="single" w:sz="4" w:space="0" w:color="auto"/>
            </w:tcBorders>
            <w:vAlign w:val="center"/>
          </w:tcPr>
          <w:p w14:paraId="1BE9B1B9" w14:textId="77777777" w:rsidR="001A4A0D" w:rsidRPr="00F27CAC" w:rsidRDefault="001A4A0D" w:rsidP="001714C3">
            <w:pPr>
              <w:spacing w:before="100" w:after="100"/>
              <w:jc w:val="both"/>
              <w:rPr>
                <w:rFonts w:ascii="Times New Roman" w:hAnsi="Times New Roman"/>
                <w:b/>
                <w:sz w:val="28"/>
                <w:szCs w:val="28"/>
                <w:lang w:val="pt-BR"/>
              </w:rPr>
            </w:pPr>
            <w:r w:rsidRPr="00F27CAC">
              <w:rPr>
                <w:rFonts w:ascii="Times New Roman" w:hAnsi="Times New Roman"/>
                <w:b/>
                <w:sz w:val="28"/>
                <w:szCs w:val="28"/>
                <w:lang w:val="pt-BR"/>
              </w:rPr>
              <w:t>Chuẩn bị lựa chọn nhà thầu</w:t>
            </w:r>
          </w:p>
        </w:tc>
        <w:tc>
          <w:tcPr>
            <w:tcW w:w="2547" w:type="dxa"/>
            <w:tcBorders>
              <w:top w:val="single" w:sz="4" w:space="0" w:color="auto"/>
              <w:left w:val="single" w:sz="4" w:space="0" w:color="auto"/>
              <w:bottom w:val="single" w:sz="4" w:space="0" w:color="auto"/>
              <w:right w:val="single" w:sz="4" w:space="0" w:color="auto"/>
            </w:tcBorders>
            <w:vAlign w:val="center"/>
          </w:tcPr>
          <w:p w14:paraId="6F53C7EB" w14:textId="77777777" w:rsidR="001A4A0D" w:rsidRPr="00F27CAC" w:rsidRDefault="001A4A0D" w:rsidP="001714C3">
            <w:pPr>
              <w:spacing w:before="100" w:after="100"/>
              <w:rPr>
                <w:rFonts w:ascii="Times New Roman" w:hAnsi="Times New Roman"/>
                <w:i/>
                <w:sz w:val="28"/>
                <w:szCs w:val="28"/>
                <w:lang w:val="pt-BR"/>
              </w:rPr>
            </w:pPr>
          </w:p>
        </w:tc>
      </w:tr>
      <w:tr w:rsidR="00F27CAC" w:rsidRPr="00F27CAC" w14:paraId="38597222"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5B7B2180" w14:textId="77777777" w:rsidR="001A4A0D" w:rsidRPr="00F27CAC" w:rsidRDefault="0017583F" w:rsidP="001714C3">
            <w:pPr>
              <w:spacing w:before="100" w:after="100"/>
              <w:ind w:left="56"/>
              <w:jc w:val="center"/>
              <w:rPr>
                <w:rFonts w:ascii="Times New Roman" w:hAnsi="Times New Roman"/>
                <w:sz w:val="28"/>
                <w:szCs w:val="28"/>
                <w:lang w:val="pt-BR"/>
              </w:rPr>
            </w:pPr>
            <w:r w:rsidRPr="00F27CAC">
              <w:rPr>
                <w:rFonts w:ascii="Times New Roman" w:hAnsi="Times New Roman"/>
                <w:sz w:val="28"/>
                <w:szCs w:val="28"/>
                <w:lang w:val="pt-BR"/>
              </w:rPr>
              <w:t>1</w:t>
            </w:r>
          </w:p>
        </w:tc>
        <w:tc>
          <w:tcPr>
            <w:tcW w:w="5812" w:type="dxa"/>
            <w:tcBorders>
              <w:top w:val="single" w:sz="4" w:space="0" w:color="auto"/>
              <w:left w:val="single" w:sz="4" w:space="0" w:color="auto"/>
              <w:bottom w:val="single" w:sz="4" w:space="0" w:color="auto"/>
              <w:right w:val="single" w:sz="4" w:space="0" w:color="auto"/>
            </w:tcBorders>
            <w:vAlign w:val="center"/>
          </w:tcPr>
          <w:p w14:paraId="1DC11A9F" w14:textId="77777777" w:rsidR="001A4A0D" w:rsidRPr="00F27CAC" w:rsidRDefault="001A4A0D" w:rsidP="001714C3">
            <w:pPr>
              <w:spacing w:before="100" w:after="100"/>
              <w:jc w:val="both"/>
              <w:rPr>
                <w:rFonts w:ascii="Times New Roman" w:hAnsi="Times New Roman"/>
                <w:sz w:val="28"/>
                <w:szCs w:val="28"/>
                <w:lang w:val="pt-BR"/>
              </w:rPr>
            </w:pPr>
            <w:r w:rsidRPr="00F27CAC">
              <w:rPr>
                <w:rFonts w:ascii="Times New Roman" w:hAnsi="Times New Roman"/>
                <w:sz w:val="28"/>
                <w:szCs w:val="28"/>
                <w:lang w:val="pt-BR"/>
              </w:rPr>
              <w:t>Kế hoạch lựa chọn nhà thầu</w:t>
            </w:r>
          </w:p>
        </w:tc>
        <w:tc>
          <w:tcPr>
            <w:tcW w:w="2547" w:type="dxa"/>
            <w:tcBorders>
              <w:top w:val="single" w:sz="4" w:space="0" w:color="auto"/>
              <w:left w:val="single" w:sz="4" w:space="0" w:color="auto"/>
              <w:bottom w:val="single" w:sz="4" w:space="0" w:color="auto"/>
              <w:right w:val="single" w:sz="4" w:space="0" w:color="auto"/>
            </w:tcBorders>
            <w:vAlign w:val="center"/>
          </w:tcPr>
          <w:p w14:paraId="1427078D" w14:textId="77777777" w:rsidR="001A4A0D" w:rsidRPr="00F27CAC" w:rsidRDefault="001A4A0D" w:rsidP="001714C3">
            <w:pPr>
              <w:spacing w:before="100" w:after="100"/>
              <w:rPr>
                <w:rFonts w:ascii="Times New Roman" w:hAnsi="Times New Roman"/>
                <w:i/>
                <w:sz w:val="28"/>
                <w:szCs w:val="28"/>
                <w:lang w:val="pt-BR"/>
              </w:rPr>
            </w:pPr>
            <w:r w:rsidRPr="00F27CAC">
              <w:rPr>
                <w:rFonts w:ascii="Times New Roman" w:hAnsi="Times New Roman"/>
                <w:i/>
                <w:sz w:val="28"/>
                <w:szCs w:val="28"/>
                <w:lang w:val="pt-BR"/>
              </w:rPr>
              <w:t>Bản chụp kèm theo</w:t>
            </w:r>
          </w:p>
        </w:tc>
      </w:tr>
      <w:tr w:rsidR="00F27CAC" w:rsidRPr="00F27CAC" w14:paraId="0D3B69C3"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5A7C47E2" w14:textId="77777777" w:rsidR="001A4A0D" w:rsidRPr="00F27CAC" w:rsidRDefault="0017583F" w:rsidP="001714C3">
            <w:pPr>
              <w:spacing w:before="100" w:after="100"/>
              <w:ind w:left="56"/>
              <w:jc w:val="center"/>
              <w:rPr>
                <w:rFonts w:ascii="Times New Roman" w:hAnsi="Times New Roman"/>
                <w:sz w:val="28"/>
                <w:szCs w:val="28"/>
                <w:lang w:val="pt-BR"/>
              </w:rPr>
            </w:pPr>
            <w:r w:rsidRPr="00F27CAC">
              <w:rPr>
                <w:rFonts w:ascii="Times New Roman" w:hAnsi="Times New Roman"/>
                <w:sz w:val="28"/>
                <w:szCs w:val="28"/>
                <w:lang w:val="pt-BR"/>
              </w:rPr>
              <w:t>2</w:t>
            </w:r>
          </w:p>
        </w:tc>
        <w:tc>
          <w:tcPr>
            <w:tcW w:w="5812" w:type="dxa"/>
            <w:tcBorders>
              <w:top w:val="single" w:sz="4" w:space="0" w:color="auto"/>
              <w:left w:val="single" w:sz="4" w:space="0" w:color="auto"/>
              <w:bottom w:val="single" w:sz="4" w:space="0" w:color="auto"/>
              <w:right w:val="single" w:sz="4" w:space="0" w:color="auto"/>
            </w:tcBorders>
            <w:vAlign w:val="center"/>
          </w:tcPr>
          <w:p w14:paraId="6CDE9884" w14:textId="77777777" w:rsidR="001A4A0D" w:rsidRPr="00F27CAC" w:rsidRDefault="001A4A0D" w:rsidP="001714C3">
            <w:pPr>
              <w:spacing w:before="100" w:after="100"/>
              <w:jc w:val="both"/>
              <w:rPr>
                <w:rFonts w:ascii="Times New Roman" w:hAnsi="Times New Roman"/>
                <w:sz w:val="28"/>
                <w:szCs w:val="28"/>
                <w:lang w:val="pt-BR"/>
              </w:rPr>
            </w:pPr>
            <w:r w:rsidRPr="00F27CAC">
              <w:rPr>
                <w:rFonts w:ascii="Times New Roman" w:hAnsi="Times New Roman"/>
                <w:sz w:val="28"/>
                <w:szCs w:val="28"/>
                <w:lang w:val="pt-BR"/>
              </w:rPr>
              <w:t>Quyết định phê duyệt HSMT, kèm theo HSMT được duyệt</w:t>
            </w:r>
          </w:p>
        </w:tc>
        <w:tc>
          <w:tcPr>
            <w:tcW w:w="2547" w:type="dxa"/>
            <w:tcBorders>
              <w:top w:val="single" w:sz="4" w:space="0" w:color="auto"/>
              <w:left w:val="single" w:sz="4" w:space="0" w:color="auto"/>
              <w:bottom w:val="single" w:sz="4" w:space="0" w:color="auto"/>
              <w:right w:val="single" w:sz="4" w:space="0" w:color="auto"/>
            </w:tcBorders>
            <w:vAlign w:val="center"/>
          </w:tcPr>
          <w:p w14:paraId="328E03FA" w14:textId="77777777" w:rsidR="001A4A0D" w:rsidRPr="00F27CAC" w:rsidRDefault="001A4A0D" w:rsidP="001714C3">
            <w:pPr>
              <w:spacing w:before="100" w:after="100"/>
              <w:rPr>
                <w:rFonts w:ascii="Times New Roman" w:hAnsi="Times New Roman"/>
                <w:i/>
                <w:sz w:val="28"/>
                <w:szCs w:val="28"/>
                <w:lang w:val="pt-BR"/>
              </w:rPr>
            </w:pPr>
            <w:r w:rsidRPr="00F27CAC">
              <w:rPr>
                <w:rFonts w:ascii="Times New Roman" w:hAnsi="Times New Roman"/>
                <w:i/>
                <w:sz w:val="28"/>
                <w:szCs w:val="28"/>
                <w:lang w:val="pt-BR"/>
              </w:rPr>
              <w:t>Bản chụp kèm theo</w:t>
            </w:r>
          </w:p>
        </w:tc>
      </w:tr>
      <w:tr w:rsidR="00F27CAC" w:rsidRPr="00F27CAC" w14:paraId="2FC07D01"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3B550C72" w14:textId="77777777" w:rsidR="001A4A0D" w:rsidRPr="00F27CAC" w:rsidRDefault="0017583F" w:rsidP="001714C3">
            <w:pPr>
              <w:spacing w:before="100" w:after="100"/>
              <w:ind w:left="56"/>
              <w:jc w:val="center"/>
              <w:rPr>
                <w:rFonts w:ascii="Times New Roman" w:hAnsi="Times New Roman"/>
                <w:sz w:val="28"/>
                <w:szCs w:val="28"/>
                <w:lang w:val="pt-BR"/>
              </w:rPr>
            </w:pPr>
            <w:r w:rsidRPr="00F27CAC">
              <w:rPr>
                <w:rFonts w:ascii="Times New Roman" w:hAnsi="Times New Roman"/>
                <w:sz w:val="28"/>
                <w:szCs w:val="28"/>
                <w:lang w:val="pt-BR"/>
              </w:rPr>
              <w:t>3</w:t>
            </w:r>
          </w:p>
        </w:tc>
        <w:tc>
          <w:tcPr>
            <w:tcW w:w="5812" w:type="dxa"/>
            <w:tcBorders>
              <w:top w:val="single" w:sz="4" w:space="0" w:color="auto"/>
              <w:left w:val="single" w:sz="4" w:space="0" w:color="auto"/>
              <w:bottom w:val="single" w:sz="4" w:space="0" w:color="auto"/>
              <w:right w:val="single" w:sz="4" w:space="0" w:color="auto"/>
            </w:tcBorders>
            <w:vAlign w:val="center"/>
          </w:tcPr>
          <w:p w14:paraId="48CB4A81" w14:textId="77777777" w:rsidR="001A4A0D" w:rsidRPr="00F27CAC" w:rsidRDefault="001A4A0D" w:rsidP="001714C3">
            <w:pPr>
              <w:spacing w:before="100" w:after="100"/>
              <w:jc w:val="both"/>
              <w:rPr>
                <w:rFonts w:ascii="Times New Roman" w:hAnsi="Times New Roman"/>
                <w:sz w:val="28"/>
                <w:szCs w:val="28"/>
                <w:lang w:val="pt-BR"/>
              </w:rPr>
            </w:pPr>
            <w:r w:rsidRPr="00F27CAC">
              <w:rPr>
                <w:rFonts w:ascii="Times New Roman" w:hAnsi="Times New Roman"/>
                <w:sz w:val="28"/>
                <w:szCs w:val="28"/>
                <w:lang w:val="pt-BR"/>
              </w:rPr>
              <w:t>Văn bản thành lập tổ chuyên gia</w:t>
            </w:r>
          </w:p>
        </w:tc>
        <w:tc>
          <w:tcPr>
            <w:tcW w:w="2547" w:type="dxa"/>
            <w:tcBorders>
              <w:top w:val="single" w:sz="4" w:space="0" w:color="auto"/>
              <w:left w:val="single" w:sz="4" w:space="0" w:color="auto"/>
              <w:bottom w:val="single" w:sz="4" w:space="0" w:color="auto"/>
              <w:right w:val="single" w:sz="4" w:space="0" w:color="auto"/>
            </w:tcBorders>
            <w:vAlign w:val="center"/>
          </w:tcPr>
          <w:p w14:paraId="39F60F94" w14:textId="77777777" w:rsidR="001A4A0D" w:rsidRPr="00F27CAC" w:rsidRDefault="001A4A0D" w:rsidP="001714C3">
            <w:pPr>
              <w:spacing w:before="100" w:after="100"/>
              <w:rPr>
                <w:rFonts w:ascii="Times New Roman" w:hAnsi="Times New Roman"/>
                <w:i/>
                <w:sz w:val="28"/>
                <w:szCs w:val="28"/>
                <w:lang w:val="pt-BR"/>
              </w:rPr>
            </w:pPr>
            <w:r w:rsidRPr="00F27CAC">
              <w:rPr>
                <w:rFonts w:ascii="Times New Roman" w:hAnsi="Times New Roman"/>
                <w:i/>
                <w:sz w:val="28"/>
                <w:szCs w:val="28"/>
                <w:lang w:val="pt-BR"/>
              </w:rPr>
              <w:t>Bản chụp kèm theo</w:t>
            </w:r>
          </w:p>
        </w:tc>
      </w:tr>
      <w:tr w:rsidR="00F27CAC" w:rsidRPr="00F27CAC" w14:paraId="0AC7B00D"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068859D9" w14:textId="77777777" w:rsidR="001A4A0D" w:rsidRPr="00F27CAC" w:rsidRDefault="0017583F" w:rsidP="001714C3">
            <w:pPr>
              <w:spacing w:before="100" w:after="100"/>
              <w:ind w:left="56"/>
              <w:jc w:val="center"/>
              <w:rPr>
                <w:rFonts w:ascii="Times New Roman" w:hAnsi="Times New Roman"/>
                <w:sz w:val="28"/>
                <w:szCs w:val="28"/>
                <w:lang w:val="pt-BR"/>
              </w:rPr>
            </w:pPr>
            <w:r w:rsidRPr="00F27CAC">
              <w:rPr>
                <w:rFonts w:ascii="Times New Roman" w:hAnsi="Times New Roman"/>
                <w:sz w:val="28"/>
                <w:szCs w:val="28"/>
                <w:lang w:val="pt-BR"/>
              </w:rPr>
              <w:t>4</w:t>
            </w:r>
          </w:p>
        </w:tc>
        <w:tc>
          <w:tcPr>
            <w:tcW w:w="5812" w:type="dxa"/>
            <w:tcBorders>
              <w:top w:val="single" w:sz="4" w:space="0" w:color="auto"/>
              <w:left w:val="single" w:sz="4" w:space="0" w:color="auto"/>
              <w:bottom w:val="single" w:sz="4" w:space="0" w:color="auto"/>
              <w:right w:val="single" w:sz="4" w:space="0" w:color="auto"/>
            </w:tcBorders>
            <w:vAlign w:val="center"/>
          </w:tcPr>
          <w:p w14:paraId="37EB7C13" w14:textId="77777777" w:rsidR="001A4A0D" w:rsidRPr="00F27CAC" w:rsidRDefault="001A4A0D" w:rsidP="001714C3">
            <w:pPr>
              <w:spacing w:before="100" w:after="100"/>
              <w:jc w:val="both"/>
              <w:rPr>
                <w:rFonts w:ascii="Times New Roman" w:hAnsi="Times New Roman"/>
                <w:sz w:val="28"/>
                <w:szCs w:val="28"/>
                <w:lang w:val="pt-BR"/>
              </w:rPr>
            </w:pPr>
            <w:r w:rsidRPr="00F27CAC">
              <w:rPr>
                <w:rFonts w:ascii="Times New Roman" w:hAnsi="Times New Roman"/>
                <w:sz w:val="28"/>
                <w:szCs w:val="28"/>
                <w:lang w:val="pt-BR"/>
              </w:rPr>
              <w:t>Quy chế làm việc của tổ chuyên gia (nếu có)</w:t>
            </w:r>
          </w:p>
        </w:tc>
        <w:tc>
          <w:tcPr>
            <w:tcW w:w="2547" w:type="dxa"/>
            <w:tcBorders>
              <w:top w:val="single" w:sz="4" w:space="0" w:color="auto"/>
              <w:left w:val="single" w:sz="4" w:space="0" w:color="auto"/>
              <w:bottom w:val="single" w:sz="4" w:space="0" w:color="auto"/>
              <w:right w:val="single" w:sz="4" w:space="0" w:color="auto"/>
            </w:tcBorders>
            <w:vAlign w:val="center"/>
          </w:tcPr>
          <w:p w14:paraId="6003BF1D" w14:textId="77777777" w:rsidR="001A4A0D" w:rsidRPr="00F27CAC" w:rsidRDefault="001A4A0D" w:rsidP="001714C3">
            <w:pPr>
              <w:spacing w:before="100" w:after="100"/>
              <w:rPr>
                <w:rFonts w:ascii="Times New Roman" w:hAnsi="Times New Roman"/>
                <w:i/>
                <w:sz w:val="28"/>
                <w:szCs w:val="28"/>
                <w:lang w:val="pt-BR"/>
              </w:rPr>
            </w:pPr>
            <w:r w:rsidRPr="00F27CAC">
              <w:rPr>
                <w:rFonts w:ascii="Times New Roman" w:hAnsi="Times New Roman"/>
                <w:i/>
                <w:sz w:val="28"/>
                <w:szCs w:val="28"/>
                <w:lang w:val="pt-BR"/>
              </w:rPr>
              <w:t>Theo nhóm</w:t>
            </w:r>
          </w:p>
        </w:tc>
      </w:tr>
      <w:tr w:rsidR="00F27CAC" w:rsidRPr="00F27CAC" w14:paraId="4E0A616F"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29B9A782" w14:textId="77777777" w:rsidR="00422C97" w:rsidRPr="00F27CAC" w:rsidRDefault="00422C97" w:rsidP="001714C3">
            <w:pPr>
              <w:spacing w:before="100" w:after="100"/>
              <w:ind w:left="56"/>
              <w:jc w:val="center"/>
              <w:rPr>
                <w:rFonts w:ascii="Times New Roman" w:hAnsi="Times New Roman"/>
                <w:sz w:val="28"/>
                <w:szCs w:val="28"/>
                <w:lang w:val="pt-BR"/>
              </w:rPr>
            </w:pPr>
            <w:r w:rsidRPr="00F27CAC">
              <w:rPr>
                <w:rFonts w:ascii="Times New Roman" w:hAnsi="Times New Roman"/>
                <w:sz w:val="28"/>
                <w:szCs w:val="28"/>
                <w:lang w:val="pt-BR"/>
              </w:rPr>
              <w:t>5</w:t>
            </w:r>
          </w:p>
        </w:tc>
        <w:tc>
          <w:tcPr>
            <w:tcW w:w="5812" w:type="dxa"/>
            <w:tcBorders>
              <w:top w:val="single" w:sz="4" w:space="0" w:color="auto"/>
              <w:left w:val="single" w:sz="4" w:space="0" w:color="auto"/>
              <w:bottom w:val="single" w:sz="4" w:space="0" w:color="auto"/>
              <w:right w:val="single" w:sz="4" w:space="0" w:color="auto"/>
            </w:tcBorders>
            <w:vAlign w:val="center"/>
          </w:tcPr>
          <w:p w14:paraId="525BF653" w14:textId="77777777" w:rsidR="00422C97" w:rsidRPr="00F27CAC" w:rsidRDefault="00422C97" w:rsidP="001714C3">
            <w:pPr>
              <w:spacing w:before="100" w:after="100"/>
              <w:jc w:val="both"/>
              <w:rPr>
                <w:rFonts w:ascii="Times New Roman" w:hAnsi="Times New Roman"/>
                <w:sz w:val="28"/>
                <w:szCs w:val="28"/>
                <w:lang w:val="pt-BR"/>
              </w:rPr>
            </w:pPr>
            <w:r w:rsidRPr="00F27CAC">
              <w:rPr>
                <w:rFonts w:ascii="Times New Roman" w:hAnsi="Times New Roman"/>
                <w:sz w:val="28"/>
                <w:szCs w:val="28"/>
                <w:lang w:val="pt-BR"/>
              </w:rPr>
              <w:t>Bản cam kết của từng thành viên tổ chuyên gia</w:t>
            </w:r>
          </w:p>
        </w:tc>
        <w:tc>
          <w:tcPr>
            <w:tcW w:w="2547" w:type="dxa"/>
            <w:tcBorders>
              <w:top w:val="single" w:sz="4" w:space="0" w:color="auto"/>
              <w:left w:val="single" w:sz="4" w:space="0" w:color="auto"/>
              <w:bottom w:val="single" w:sz="4" w:space="0" w:color="auto"/>
              <w:right w:val="single" w:sz="4" w:space="0" w:color="auto"/>
            </w:tcBorders>
            <w:vAlign w:val="center"/>
          </w:tcPr>
          <w:p w14:paraId="2D05AEA9" w14:textId="77777777" w:rsidR="00422C97" w:rsidRPr="00F27CAC" w:rsidRDefault="00422C97" w:rsidP="001714C3">
            <w:pPr>
              <w:spacing w:before="100" w:after="100"/>
              <w:rPr>
                <w:rFonts w:ascii="Times New Roman" w:hAnsi="Times New Roman"/>
                <w:i/>
                <w:sz w:val="28"/>
                <w:szCs w:val="28"/>
                <w:lang w:val="pt-BR"/>
              </w:rPr>
            </w:pPr>
            <w:r w:rsidRPr="00F27CAC">
              <w:rPr>
                <w:rFonts w:ascii="Times New Roman" w:hAnsi="Times New Roman"/>
                <w:i/>
                <w:sz w:val="28"/>
                <w:szCs w:val="28"/>
                <w:lang w:val="pt-BR"/>
              </w:rPr>
              <w:t>Bản chụp kèm theo</w:t>
            </w:r>
          </w:p>
        </w:tc>
      </w:tr>
      <w:tr w:rsidR="00F27CAC" w:rsidRPr="00F27CAC" w14:paraId="0B2B25B3"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7F48C992" w14:textId="77777777" w:rsidR="001A4A0D" w:rsidRPr="00F27CAC" w:rsidRDefault="00422C97" w:rsidP="001714C3">
            <w:pPr>
              <w:spacing w:before="100" w:after="100"/>
              <w:ind w:left="56"/>
              <w:jc w:val="center"/>
              <w:rPr>
                <w:rFonts w:ascii="Times New Roman" w:hAnsi="Times New Roman"/>
                <w:sz w:val="28"/>
                <w:szCs w:val="28"/>
                <w:lang w:val="pt-BR"/>
              </w:rPr>
            </w:pPr>
            <w:r w:rsidRPr="00F27CAC">
              <w:rPr>
                <w:rFonts w:ascii="Times New Roman" w:hAnsi="Times New Roman"/>
                <w:sz w:val="28"/>
                <w:szCs w:val="28"/>
                <w:lang w:val="pt-BR"/>
              </w:rPr>
              <w:t>6</w:t>
            </w:r>
          </w:p>
        </w:tc>
        <w:tc>
          <w:tcPr>
            <w:tcW w:w="5812" w:type="dxa"/>
            <w:tcBorders>
              <w:top w:val="single" w:sz="4" w:space="0" w:color="auto"/>
              <w:left w:val="single" w:sz="4" w:space="0" w:color="auto"/>
              <w:bottom w:val="single" w:sz="4" w:space="0" w:color="auto"/>
              <w:right w:val="single" w:sz="4" w:space="0" w:color="auto"/>
            </w:tcBorders>
            <w:vAlign w:val="center"/>
          </w:tcPr>
          <w:p w14:paraId="2669D59C" w14:textId="77777777" w:rsidR="001A4A0D" w:rsidRPr="00F27CAC" w:rsidRDefault="001A4A0D" w:rsidP="001714C3">
            <w:pPr>
              <w:spacing w:before="100" w:after="100"/>
              <w:jc w:val="both"/>
              <w:rPr>
                <w:rFonts w:ascii="Times New Roman" w:hAnsi="Times New Roman"/>
                <w:sz w:val="28"/>
                <w:szCs w:val="28"/>
                <w:lang w:val="pt-BR"/>
              </w:rPr>
            </w:pPr>
            <w:r w:rsidRPr="00F27CAC">
              <w:rPr>
                <w:rFonts w:ascii="Times New Roman" w:hAnsi="Times New Roman"/>
                <w:sz w:val="28"/>
                <w:szCs w:val="28"/>
                <w:lang w:val="pt-BR"/>
              </w:rPr>
              <w:t xml:space="preserve">Chứng chỉ đào tạo về đấu thầu hoặc </w:t>
            </w:r>
            <w:r w:rsidRPr="00F27CAC">
              <w:rPr>
                <w:rFonts w:ascii="Times New Roman" w:hAnsi="Times New Roman"/>
                <w:iCs/>
                <w:sz w:val="28"/>
                <w:szCs w:val="28"/>
                <w:lang w:val="es-ES"/>
              </w:rPr>
              <w:t>chứng chỉ hành nghề hoạt động đấu thầu</w:t>
            </w:r>
            <w:r w:rsidRPr="00F27CAC">
              <w:rPr>
                <w:rFonts w:ascii="Times New Roman" w:hAnsi="Times New Roman"/>
                <w:sz w:val="28"/>
                <w:szCs w:val="28"/>
                <w:lang w:val="pt-BR"/>
              </w:rPr>
              <w:t xml:space="preserve"> của các </w:t>
            </w:r>
            <w:r w:rsidR="0017583F" w:rsidRPr="00F27CAC">
              <w:rPr>
                <w:rFonts w:ascii="Times New Roman" w:hAnsi="Times New Roman"/>
                <w:sz w:val="28"/>
                <w:szCs w:val="28"/>
                <w:lang w:val="pt-BR"/>
              </w:rPr>
              <w:t>Tổ viên</w:t>
            </w:r>
            <w:r w:rsidRPr="00F27CAC">
              <w:rPr>
                <w:rFonts w:ascii="Times New Roman" w:hAnsi="Times New Roman"/>
                <w:sz w:val="28"/>
                <w:szCs w:val="28"/>
                <w:lang w:val="pt-BR"/>
              </w:rPr>
              <w:t xml:space="preserve"> trong tổ chuyên gia (bản chụp)</w:t>
            </w:r>
          </w:p>
        </w:tc>
        <w:tc>
          <w:tcPr>
            <w:tcW w:w="2547" w:type="dxa"/>
            <w:tcBorders>
              <w:top w:val="single" w:sz="4" w:space="0" w:color="auto"/>
              <w:left w:val="single" w:sz="4" w:space="0" w:color="auto"/>
              <w:bottom w:val="single" w:sz="4" w:space="0" w:color="auto"/>
              <w:right w:val="single" w:sz="4" w:space="0" w:color="auto"/>
            </w:tcBorders>
            <w:vAlign w:val="center"/>
          </w:tcPr>
          <w:p w14:paraId="453486FB" w14:textId="77777777" w:rsidR="001A4A0D" w:rsidRPr="00F27CAC" w:rsidRDefault="001A4A0D" w:rsidP="001714C3">
            <w:pPr>
              <w:spacing w:before="100" w:after="100"/>
              <w:rPr>
                <w:rFonts w:ascii="Times New Roman" w:hAnsi="Times New Roman"/>
                <w:i/>
                <w:sz w:val="28"/>
                <w:szCs w:val="28"/>
                <w:lang w:val="pt-BR"/>
              </w:rPr>
            </w:pPr>
            <w:r w:rsidRPr="00F27CAC">
              <w:rPr>
                <w:rFonts w:ascii="Times New Roman" w:hAnsi="Times New Roman"/>
                <w:i/>
                <w:sz w:val="28"/>
                <w:szCs w:val="28"/>
                <w:lang w:val="pt-BR"/>
              </w:rPr>
              <w:t>Bản chụp kèm theo</w:t>
            </w:r>
          </w:p>
        </w:tc>
      </w:tr>
      <w:tr w:rsidR="00F27CAC" w:rsidRPr="00F27CAC" w14:paraId="09DA84EC"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115207B1" w14:textId="77777777" w:rsidR="001A4A0D" w:rsidRPr="00F27CAC" w:rsidRDefault="001A4A0D" w:rsidP="001714C3">
            <w:pPr>
              <w:spacing w:before="100" w:after="100"/>
              <w:jc w:val="center"/>
              <w:rPr>
                <w:rFonts w:ascii="Times New Roman" w:hAnsi="Times New Roman"/>
                <w:b/>
                <w:sz w:val="28"/>
                <w:szCs w:val="28"/>
                <w:lang w:val="pt-BR"/>
              </w:rPr>
            </w:pPr>
            <w:r w:rsidRPr="00F27CAC">
              <w:rPr>
                <w:rFonts w:ascii="Times New Roman" w:hAnsi="Times New Roman"/>
                <w:b/>
                <w:sz w:val="28"/>
                <w:szCs w:val="28"/>
                <w:lang w:val="pt-BR"/>
              </w:rPr>
              <w:t>II</w:t>
            </w:r>
          </w:p>
        </w:tc>
        <w:tc>
          <w:tcPr>
            <w:tcW w:w="5812" w:type="dxa"/>
            <w:tcBorders>
              <w:top w:val="single" w:sz="4" w:space="0" w:color="auto"/>
              <w:left w:val="single" w:sz="4" w:space="0" w:color="auto"/>
              <w:bottom w:val="single" w:sz="4" w:space="0" w:color="auto"/>
              <w:right w:val="single" w:sz="4" w:space="0" w:color="auto"/>
            </w:tcBorders>
            <w:vAlign w:val="center"/>
          </w:tcPr>
          <w:p w14:paraId="12FDC59B" w14:textId="77777777" w:rsidR="001A4A0D" w:rsidRPr="00F27CAC" w:rsidRDefault="001A4A0D" w:rsidP="001714C3">
            <w:pPr>
              <w:spacing w:before="100" w:after="100"/>
              <w:jc w:val="both"/>
              <w:rPr>
                <w:rFonts w:ascii="Times New Roman" w:hAnsi="Times New Roman"/>
                <w:b/>
                <w:sz w:val="28"/>
                <w:szCs w:val="28"/>
                <w:lang w:val="pt-BR"/>
              </w:rPr>
            </w:pPr>
            <w:r w:rsidRPr="00F27CAC">
              <w:rPr>
                <w:rFonts w:ascii="Times New Roman" w:hAnsi="Times New Roman"/>
                <w:b/>
                <w:sz w:val="28"/>
                <w:szCs w:val="28"/>
                <w:lang w:val="pt-BR"/>
              </w:rPr>
              <w:t>Đánh giá E-HSĐXKT</w:t>
            </w:r>
          </w:p>
        </w:tc>
        <w:tc>
          <w:tcPr>
            <w:tcW w:w="2547" w:type="dxa"/>
            <w:tcBorders>
              <w:top w:val="single" w:sz="4" w:space="0" w:color="auto"/>
              <w:left w:val="single" w:sz="4" w:space="0" w:color="auto"/>
              <w:bottom w:val="single" w:sz="4" w:space="0" w:color="auto"/>
              <w:right w:val="single" w:sz="4" w:space="0" w:color="auto"/>
            </w:tcBorders>
            <w:vAlign w:val="center"/>
          </w:tcPr>
          <w:p w14:paraId="2C92768B" w14:textId="77777777" w:rsidR="001A4A0D" w:rsidRPr="00F27CAC" w:rsidRDefault="001A4A0D" w:rsidP="001714C3">
            <w:pPr>
              <w:spacing w:before="100" w:after="100"/>
              <w:rPr>
                <w:rFonts w:ascii="Times New Roman" w:hAnsi="Times New Roman"/>
                <w:b/>
                <w:i/>
                <w:sz w:val="28"/>
                <w:szCs w:val="28"/>
                <w:lang w:val="pt-BR"/>
              </w:rPr>
            </w:pPr>
          </w:p>
        </w:tc>
      </w:tr>
      <w:tr w:rsidR="00F27CAC" w:rsidRPr="00F27CAC" w14:paraId="4FC43161"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1F29FDB8" w14:textId="77777777" w:rsidR="001A4A0D" w:rsidRPr="00F27CAC" w:rsidRDefault="0017583F" w:rsidP="001714C3">
            <w:pPr>
              <w:spacing w:before="100" w:after="100"/>
              <w:ind w:left="-86" w:firstLine="142"/>
              <w:jc w:val="center"/>
              <w:rPr>
                <w:rFonts w:ascii="Times New Roman" w:hAnsi="Times New Roman"/>
                <w:sz w:val="28"/>
                <w:szCs w:val="28"/>
                <w:lang w:val="pt-BR"/>
              </w:rPr>
            </w:pPr>
            <w:r w:rsidRPr="00F27CAC">
              <w:rPr>
                <w:rFonts w:ascii="Times New Roman" w:hAnsi="Times New Roman"/>
                <w:sz w:val="28"/>
                <w:szCs w:val="28"/>
                <w:lang w:val="pt-BR"/>
              </w:rPr>
              <w:t>1</w:t>
            </w:r>
          </w:p>
        </w:tc>
        <w:tc>
          <w:tcPr>
            <w:tcW w:w="5812" w:type="dxa"/>
            <w:tcBorders>
              <w:top w:val="single" w:sz="4" w:space="0" w:color="auto"/>
              <w:left w:val="single" w:sz="4" w:space="0" w:color="auto"/>
              <w:bottom w:val="single" w:sz="4" w:space="0" w:color="auto"/>
              <w:right w:val="single" w:sz="4" w:space="0" w:color="auto"/>
            </w:tcBorders>
            <w:vAlign w:val="center"/>
          </w:tcPr>
          <w:p w14:paraId="28F74739" w14:textId="77777777" w:rsidR="001A4A0D" w:rsidRPr="00F27CAC" w:rsidRDefault="001A4A0D" w:rsidP="001714C3">
            <w:pPr>
              <w:spacing w:before="100" w:after="100"/>
              <w:jc w:val="both"/>
              <w:rPr>
                <w:rFonts w:ascii="Times New Roman" w:hAnsi="Times New Roman"/>
                <w:iCs/>
                <w:sz w:val="28"/>
                <w:szCs w:val="28"/>
                <w:lang w:val="es-ES"/>
              </w:rPr>
            </w:pPr>
            <w:r w:rsidRPr="00F27CAC">
              <w:rPr>
                <w:rFonts w:ascii="Times New Roman" w:hAnsi="Times New Roman"/>
                <w:iCs/>
                <w:sz w:val="28"/>
                <w:szCs w:val="28"/>
                <w:lang w:val="es-ES"/>
              </w:rPr>
              <w:t>Tờ trình đề nghị phê duyệt kết quả đánh giá E-HSĐXKT</w:t>
            </w:r>
          </w:p>
        </w:tc>
        <w:tc>
          <w:tcPr>
            <w:tcW w:w="2547" w:type="dxa"/>
            <w:tcBorders>
              <w:top w:val="single" w:sz="4" w:space="0" w:color="auto"/>
              <w:left w:val="single" w:sz="4" w:space="0" w:color="auto"/>
              <w:bottom w:val="single" w:sz="4" w:space="0" w:color="auto"/>
              <w:right w:val="single" w:sz="4" w:space="0" w:color="auto"/>
            </w:tcBorders>
            <w:vAlign w:val="center"/>
          </w:tcPr>
          <w:p w14:paraId="31742535" w14:textId="77777777" w:rsidR="001A4A0D" w:rsidRPr="00F27CAC" w:rsidRDefault="001A4A0D" w:rsidP="001714C3">
            <w:pPr>
              <w:spacing w:before="100" w:after="100"/>
              <w:rPr>
                <w:rFonts w:ascii="Times New Roman" w:hAnsi="Times New Roman"/>
                <w:i/>
                <w:sz w:val="28"/>
                <w:szCs w:val="28"/>
                <w:lang w:val="pt-BR"/>
              </w:rPr>
            </w:pPr>
          </w:p>
        </w:tc>
      </w:tr>
      <w:tr w:rsidR="00F27CAC" w:rsidRPr="00F27CAC" w14:paraId="4EDEB886"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34A728E3" w14:textId="77777777" w:rsidR="001A4A0D" w:rsidRPr="00F27CAC" w:rsidRDefault="0017583F" w:rsidP="001714C3">
            <w:pPr>
              <w:spacing w:before="100" w:after="100"/>
              <w:ind w:left="-86" w:firstLine="142"/>
              <w:jc w:val="center"/>
              <w:rPr>
                <w:rFonts w:ascii="Times New Roman" w:hAnsi="Times New Roman"/>
                <w:sz w:val="28"/>
                <w:szCs w:val="28"/>
                <w:lang w:val="pt-BR"/>
              </w:rPr>
            </w:pPr>
            <w:r w:rsidRPr="00F27CAC">
              <w:rPr>
                <w:rFonts w:ascii="Times New Roman" w:hAnsi="Times New Roman"/>
                <w:sz w:val="28"/>
                <w:szCs w:val="28"/>
                <w:lang w:val="pt-BR"/>
              </w:rPr>
              <w:t>2</w:t>
            </w:r>
          </w:p>
        </w:tc>
        <w:tc>
          <w:tcPr>
            <w:tcW w:w="5812" w:type="dxa"/>
            <w:tcBorders>
              <w:top w:val="single" w:sz="4" w:space="0" w:color="auto"/>
              <w:left w:val="single" w:sz="4" w:space="0" w:color="auto"/>
              <w:bottom w:val="single" w:sz="4" w:space="0" w:color="auto"/>
              <w:right w:val="single" w:sz="4" w:space="0" w:color="auto"/>
            </w:tcBorders>
            <w:vAlign w:val="center"/>
          </w:tcPr>
          <w:p w14:paraId="0BD84D5B" w14:textId="77777777" w:rsidR="001A4A0D" w:rsidRPr="00F27CAC" w:rsidRDefault="001A4A0D" w:rsidP="001714C3">
            <w:pPr>
              <w:spacing w:before="100" w:after="100"/>
              <w:jc w:val="both"/>
              <w:rPr>
                <w:rFonts w:ascii="Times New Roman" w:hAnsi="Times New Roman"/>
                <w:iCs/>
                <w:spacing w:val="-8"/>
                <w:sz w:val="28"/>
                <w:szCs w:val="28"/>
                <w:lang w:val="es-ES"/>
              </w:rPr>
            </w:pPr>
            <w:r w:rsidRPr="00F27CAC">
              <w:rPr>
                <w:rFonts w:ascii="Times New Roman" w:hAnsi="Times New Roman"/>
                <w:iCs/>
                <w:spacing w:val="-8"/>
                <w:sz w:val="28"/>
                <w:szCs w:val="28"/>
                <w:lang w:val="es-ES"/>
              </w:rPr>
              <w:t>Văn bản phê duyệt danh sách nhà thầu đáp ứng yêu cầu về kỹ thuật</w:t>
            </w:r>
          </w:p>
        </w:tc>
        <w:tc>
          <w:tcPr>
            <w:tcW w:w="2547" w:type="dxa"/>
            <w:tcBorders>
              <w:top w:val="single" w:sz="4" w:space="0" w:color="auto"/>
              <w:left w:val="single" w:sz="4" w:space="0" w:color="auto"/>
              <w:bottom w:val="single" w:sz="4" w:space="0" w:color="auto"/>
              <w:right w:val="single" w:sz="4" w:space="0" w:color="auto"/>
            </w:tcBorders>
            <w:vAlign w:val="center"/>
          </w:tcPr>
          <w:p w14:paraId="041C5B14" w14:textId="77777777" w:rsidR="001A4A0D" w:rsidRPr="00F27CAC" w:rsidRDefault="001A4A0D" w:rsidP="001714C3">
            <w:pPr>
              <w:spacing w:before="100" w:after="100"/>
              <w:rPr>
                <w:rFonts w:ascii="Times New Roman" w:hAnsi="Times New Roman"/>
                <w:i/>
                <w:sz w:val="28"/>
                <w:szCs w:val="28"/>
                <w:lang w:val="pt-BR"/>
              </w:rPr>
            </w:pPr>
            <w:r w:rsidRPr="00F27CAC">
              <w:rPr>
                <w:rFonts w:ascii="Times New Roman" w:hAnsi="Times New Roman"/>
                <w:i/>
                <w:sz w:val="28"/>
                <w:szCs w:val="28"/>
                <w:lang w:val="pt-BR"/>
              </w:rPr>
              <w:t>Bản chụp kèm theo</w:t>
            </w:r>
          </w:p>
        </w:tc>
      </w:tr>
      <w:tr w:rsidR="00F27CAC" w:rsidRPr="00F27CAC" w14:paraId="5B9C7281"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5159D79A" w14:textId="77777777" w:rsidR="001A4A0D" w:rsidRPr="00F27CAC" w:rsidRDefault="0017583F" w:rsidP="001714C3">
            <w:pPr>
              <w:spacing w:before="100" w:after="100"/>
              <w:ind w:left="-86" w:firstLine="142"/>
              <w:jc w:val="center"/>
              <w:rPr>
                <w:rFonts w:ascii="Times New Roman" w:hAnsi="Times New Roman"/>
                <w:sz w:val="28"/>
                <w:szCs w:val="28"/>
                <w:lang w:val="pt-BR"/>
              </w:rPr>
            </w:pPr>
            <w:r w:rsidRPr="00F27CAC">
              <w:rPr>
                <w:rFonts w:ascii="Times New Roman" w:hAnsi="Times New Roman"/>
                <w:sz w:val="28"/>
                <w:szCs w:val="28"/>
                <w:lang w:val="pt-BR"/>
              </w:rPr>
              <w:t>3</w:t>
            </w:r>
          </w:p>
        </w:tc>
        <w:tc>
          <w:tcPr>
            <w:tcW w:w="5812" w:type="dxa"/>
            <w:tcBorders>
              <w:top w:val="single" w:sz="4" w:space="0" w:color="auto"/>
              <w:left w:val="single" w:sz="4" w:space="0" w:color="auto"/>
              <w:bottom w:val="single" w:sz="4" w:space="0" w:color="auto"/>
              <w:right w:val="single" w:sz="4" w:space="0" w:color="auto"/>
            </w:tcBorders>
            <w:vAlign w:val="center"/>
          </w:tcPr>
          <w:p w14:paraId="7EB11080" w14:textId="77777777" w:rsidR="001A4A0D" w:rsidRPr="00F27CAC" w:rsidRDefault="001A4A0D" w:rsidP="001714C3">
            <w:pPr>
              <w:spacing w:before="100" w:after="100"/>
              <w:jc w:val="both"/>
              <w:rPr>
                <w:rFonts w:ascii="Times New Roman" w:hAnsi="Times New Roman"/>
                <w:iCs/>
                <w:spacing w:val="-8"/>
                <w:sz w:val="28"/>
                <w:szCs w:val="28"/>
                <w:lang w:val="es-ES"/>
              </w:rPr>
            </w:pPr>
            <w:r w:rsidRPr="00F27CAC">
              <w:rPr>
                <w:rFonts w:ascii="Times New Roman" w:hAnsi="Times New Roman"/>
                <w:iCs/>
                <w:sz w:val="28"/>
                <w:szCs w:val="28"/>
                <w:lang w:val="es-ES"/>
              </w:rPr>
              <w:t xml:space="preserve">Văn bản thông báo </w:t>
            </w:r>
            <w:r w:rsidRPr="00F27CAC">
              <w:rPr>
                <w:rFonts w:ascii="Times New Roman" w:hAnsi="Times New Roman"/>
                <w:iCs/>
                <w:spacing w:val="-8"/>
                <w:sz w:val="28"/>
                <w:szCs w:val="28"/>
                <w:lang w:val="es-ES"/>
              </w:rPr>
              <w:t>danh sách nhà thầu đáp ứng yêu cầu về kỹ thuật</w:t>
            </w:r>
          </w:p>
        </w:tc>
        <w:tc>
          <w:tcPr>
            <w:tcW w:w="2547" w:type="dxa"/>
            <w:tcBorders>
              <w:top w:val="single" w:sz="4" w:space="0" w:color="auto"/>
              <w:left w:val="single" w:sz="4" w:space="0" w:color="auto"/>
              <w:bottom w:val="single" w:sz="4" w:space="0" w:color="auto"/>
              <w:right w:val="single" w:sz="4" w:space="0" w:color="auto"/>
            </w:tcBorders>
            <w:vAlign w:val="center"/>
          </w:tcPr>
          <w:p w14:paraId="69D2EB5E" w14:textId="77777777" w:rsidR="001A4A0D" w:rsidRPr="00F27CAC" w:rsidRDefault="001A4A0D" w:rsidP="001714C3">
            <w:pPr>
              <w:spacing w:before="100" w:after="100"/>
              <w:rPr>
                <w:rFonts w:ascii="Times New Roman" w:hAnsi="Times New Roman"/>
                <w:i/>
                <w:sz w:val="28"/>
                <w:szCs w:val="28"/>
                <w:lang w:val="pt-BR"/>
              </w:rPr>
            </w:pPr>
            <w:r w:rsidRPr="00F27CAC">
              <w:rPr>
                <w:rFonts w:ascii="Times New Roman" w:hAnsi="Times New Roman"/>
                <w:i/>
                <w:sz w:val="28"/>
                <w:szCs w:val="28"/>
                <w:lang w:val="pt-BR"/>
              </w:rPr>
              <w:t>Bản chụp kèm theo</w:t>
            </w:r>
          </w:p>
        </w:tc>
      </w:tr>
      <w:tr w:rsidR="00F27CAC" w:rsidRPr="00F27CAC" w14:paraId="2AA75B27"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1BE19449" w14:textId="77777777" w:rsidR="001A4A0D" w:rsidRPr="00F27CAC" w:rsidRDefault="0017583F" w:rsidP="001714C3">
            <w:pPr>
              <w:spacing w:before="100" w:after="100"/>
              <w:ind w:left="-86" w:firstLine="142"/>
              <w:jc w:val="center"/>
              <w:rPr>
                <w:rFonts w:ascii="Times New Roman" w:hAnsi="Times New Roman"/>
                <w:sz w:val="28"/>
                <w:szCs w:val="28"/>
                <w:lang w:val="pt-BR"/>
              </w:rPr>
            </w:pPr>
            <w:r w:rsidRPr="00F27CAC">
              <w:rPr>
                <w:rFonts w:ascii="Times New Roman" w:hAnsi="Times New Roman"/>
                <w:sz w:val="28"/>
                <w:szCs w:val="28"/>
                <w:lang w:val="pt-BR"/>
              </w:rPr>
              <w:t>4</w:t>
            </w:r>
          </w:p>
        </w:tc>
        <w:tc>
          <w:tcPr>
            <w:tcW w:w="5812" w:type="dxa"/>
            <w:tcBorders>
              <w:top w:val="single" w:sz="4" w:space="0" w:color="auto"/>
              <w:left w:val="single" w:sz="4" w:space="0" w:color="auto"/>
              <w:bottom w:val="single" w:sz="4" w:space="0" w:color="auto"/>
              <w:right w:val="single" w:sz="4" w:space="0" w:color="auto"/>
            </w:tcBorders>
            <w:vAlign w:val="center"/>
          </w:tcPr>
          <w:p w14:paraId="38026AB2" w14:textId="77777777" w:rsidR="001A4A0D" w:rsidRPr="00F27CAC" w:rsidRDefault="001A4A0D" w:rsidP="001714C3">
            <w:pPr>
              <w:spacing w:before="100" w:after="100"/>
              <w:jc w:val="both"/>
              <w:rPr>
                <w:rFonts w:ascii="Times New Roman" w:hAnsi="Times New Roman"/>
                <w:iCs/>
                <w:spacing w:val="-8"/>
                <w:sz w:val="28"/>
                <w:szCs w:val="28"/>
                <w:lang w:val="es-ES"/>
              </w:rPr>
            </w:pPr>
            <w:r w:rsidRPr="00F27CAC">
              <w:rPr>
                <w:rFonts w:ascii="Times New Roman" w:hAnsi="Times New Roman"/>
                <w:iCs/>
                <w:sz w:val="28"/>
                <w:szCs w:val="28"/>
                <w:lang w:val="es-ES"/>
              </w:rPr>
              <w:t>Biên bản mở E-HSĐXTC</w:t>
            </w:r>
          </w:p>
        </w:tc>
        <w:tc>
          <w:tcPr>
            <w:tcW w:w="2547" w:type="dxa"/>
            <w:tcBorders>
              <w:top w:val="single" w:sz="4" w:space="0" w:color="auto"/>
              <w:left w:val="single" w:sz="4" w:space="0" w:color="auto"/>
              <w:bottom w:val="single" w:sz="4" w:space="0" w:color="auto"/>
              <w:right w:val="single" w:sz="4" w:space="0" w:color="auto"/>
            </w:tcBorders>
            <w:vAlign w:val="center"/>
          </w:tcPr>
          <w:p w14:paraId="4FC3EEA7" w14:textId="77777777" w:rsidR="001A4A0D" w:rsidRPr="00F27CAC" w:rsidRDefault="001A4A0D" w:rsidP="001714C3">
            <w:pPr>
              <w:spacing w:before="100" w:after="100"/>
              <w:rPr>
                <w:rFonts w:ascii="Times New Roman" w:hAnsi="Times New Roman"/>
                <w:i/>
                <w:sz w:val="28"/>
                <w:szCs w:val="28"/>
                <w:lang w:val="pt-BR"/>
              </w:rPr>
            </w:pPr>
            <w:r w:rsidRPr="00F27CAC">
              <w:rPr>
                <w:rFonts w:ascii="Times New Roman" w:hAnsi="Times New Roman"/>
                <w:i/>
                <w:sz w:val="28"/>
                <w:szCs w:val="28"/>
                <w:lang w:val="pt-BR"/>
              </w:rPr>
              <w:t>Bản chụp kèm theo</w:t>
            </w:r>
          </w:p>
        </w:tc>
      </w:tr>
      <w:tr w:rsidR="00F27CAC" w:rsidRPr="00F27CAC" w14:paraId="22F74595"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7160C2E1" w14:textId="77777777" w:rsidR="001A4A0D" w:rsidRPr="00F27CAC" w:rsidRDefault="001A4A0D" w:rsidP="001714C3">
            <w:pPr>
              <w:spacing w:before="100" w:after="100"/>
              <w:jc w:val="center"/>
              <w:rPr>
                <w:rFonts w:ascii="Times New Roman" w:hAnsi="Times New Roman"/>
                <w:b/>
                <w:sz w:val="28"/>
                <w:szCs w:val="28"/>
                <w:lang w:val="pt-BR"/>
              </w:rPr>
            </w:pPr>
            <w:r w:rsidRPr="00F27CAC">
              <w:rPr>
                <w:rFonts w:ascii="Times New Roman" w:hAnsi="Times New Roman"/>
                <w:b/>
                <w:sz w:val="28"/>
                <w:szCs w:val="28"/>
                <w:lang w:val="pt-BR"/>
              </w:rPr>
              <w:t>I</w:t>
            </w:r>
            <w:r w:rsidR="0017583F" w:rsidRPr="00F27CAC">
              <w:rPr>
                <w:rFonts w:ascii="Times New Roman" w:hAnsi="Times New Roman"/>
                <w:b/>
                <w:sz w:val="28"/>
                <w:szCs w:val="28"/>
                <w:lang w:val="pt-BR"/>
              </w:rPr>
              <w:t>II</w:t>
            </w:r>
          </w:p>
        </w:tc>
        <w:tc>
          <w:tcPr>
            <w:tcW w:w="5812" w:type="dxa"/>
            <w:tcBorders>
              <w:top w:val="single" w:sz="4" w:space="0" w:color="auto"/>
              <w:left w:val="single" w:sz="4" w:space="0" w:color="auto"/>
              <w:bottom w:val="single" w:sz="4" w:space="0" w:color="auto"/>
              <w:right w:val="single" w:sz="4" w:space="0" w:color="auto"/>
            </w:tcBorders>
            <w:vAlign w:val="center"/>
          </w:tcPr>
          <w:p w14:paraId="2821182B" w14:textId="77777777" w:rsidR="001A4A0D" w:rsidRPr="00F27CAC" w:rsidRDefault="001A4A0D" w:rsidP="001714C3">
            <w:pPr>
              <w:spacing w:before="100" w:after="100"/>
              <w:jc w:val="both"/>
              <w:rPr>
                <w:rFonts w:ascii="Times New Roman" w:hAnsi="Times New Roman"/>
                <w:b/>
                <w:iCs/>
                <w:spacing w:val="-8"/>
                <w:sz w:val="28"/>
                <w:szCs w:val="28"/>
                <w:lang w:val="es-ES"/>
              </w:rPr>
            </w:pPr>
            <w:r w:rsidRPr="00F27CAC">
              <w:rPr>
                <w:rFonts w:ascii="Times New Roman" w:hAnsi="Times New Roman"/>
                <w:b/>
                <w:iCs/>
                <w:spacing w:val="-8"/>
                <w:sz w:val="28"/>
                <w:szCs w:val="28"/>
                <w:lang w:val="es-ES"/>
              </w:rPr>
              <w:t>Đánh giá E-HSĐXTC</w:t>
            </w:r>
          </w:p>
        </w:tc>
        <w:tc>
          <w:tcPr>
            <w:tcW w:w="2547" w:type="dxa"/>
            <w:tcBorders>
              <w:top w:val="single" w:sz="4" w:space="0" w:color="auto"/>
              <w:left w:val="single" w:sz="4" w:space="0" w:color="auto"/>
              <w:bottom w:val="single" w:sz="4" w:space="0" w:color="auto"/>
              <w:right w:val="single" w:sz="4" w:space="0" w:color="auto"/>
            </w:tcBorders>
            <w:vAlign w:val="center"/>
          </w:tcPr>
          <w:p w14:paraId="18A8E8CA" w14:textId="77777777" w:rsidR="001A4A0D" w:rsidRPr="00F27CAC" w:rsidRDefault="001A4A0D" w:rsidP="001714C3">
            <w:pPr>
              <w:spacing w:before="100" w:after="100"/>
              <w:rPr>
                <w:rFonts w:ascii="Times New Roman" w:hAnsi="Times New Roman"/>
                <w:i/>
                <w:sz w:val="28"/>
                <w:szCs w:val="28"/>
                <w:lang w:val="pt-BR"/>
              </w:rPr>
            </w:pPr>
          </w:p>
        </w:tc>
      </w:tr>
      <w:tr w:rsidR="00F27CAC" w:rsidRPr="00F27CAC" w14:paraId="725DDD8E"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03352173" w14:textId="77777777" w:rsidR="001A4A0D" w:rsidRPr="00F27CAC" w:rsidRDefault="0017583F" w:rsidP="001714C3">
            <w:pPr>
              <w:spacing w:before="100" w:after="100"/>
              <w:ind w:left="56"/>
              <w:jc w:val="center"/>
              <w:rPr>
                <w:rFonts w:ascii="Times New Roman" w:hAnsi="Times New Roman"/>
                <w:sz w:val="28"/>
                <w:szCs w:val="28"/>
                <w:lang w:val="pt-BR"/>
              </w:rPr>
            </w:pPr>
            <w:r w:rsidRPr="00F27CAC">
              <w:rPr>
                <w:rFonts w:ascii="Times New Roman" w:hAnsi="Times New Roman"/>
                <w:sz w:val="28"/>
                <w:szCs w:val="28"/>
                <w:lang w:val="pt-BR"/>
              </w:rPr>
              <w:t>1</w:t>
            </w:r>
          </w:p>
        </w:tc>
        <w:tc>
          <w:tcPr>
            <w:tcW w:w="5812" w:type="dxa"/>
            <w:tcBorders>
              <w:top w:val="single" w:sz="4" w:space="0" w:color="auto"/>
              <w:left w:val="single" w:sz="4" w:space="0" w:color="auto"/>
              <w:bottom w:val="single" w:sz="4" w:space="0" w:color="auto"/>
              <w:right w:val="single" w:sz="4" w:space="0" w:color="auto"/>
            </w:tcBorders>
            <w:vAlign w:val="center"/>
          </w:tcPr>
          <w:p w14:paraId="2850F4B9" w14:textId="77777777" w:rsidR="001A4A0D" w:rsidRPr="00F27CAC" w:rsidRDefault="001A4A0D" w:rsidP="001714C3">
            <w:pPr>
              <w:spacing w:before="100" w:after="100"/>
              <w:jc w:val="both"/>
              <w:rPr>
                <w:rFonts w:ascii="Times New Roman" w:hAnsi="Times New Roman"/>
                <w:iCs/>
                <w:spacing w:val="-8"/>
                <w:sz w:val="28"/>
                <w:szCs w:val="28"/>
                <w:lang w:val="es-ES"/>
              </w:rPr>
            </w:pPr>
            <w:r w:rsidRPr="00F27CAC">
              <w:rPr>
                <w:rFonts w:ascii="Times New Roman" w:hAnsi="Times New Roman"/>
                <w:iCs/>
                <w:sz w:val="28"/>
                <w:szCs w:val="28"/>
                <w:lang w:val="es-ES"/>
              </w:rPr>
              <w:t>Văn bản yêu cầu làm rõ E-HSMT, làm rõ E-HSMT (nếu có)</w:t>
            </w:r>
          </w:p>
        </w:tc>
        <w:tc>
          <w:tcPr>
            <w:tcW w:w="2547" w:type="dxa"/>
            <w:tcBorders>
              <w:top w:val="single" w:sz="4" w:space="0" w:color="auto"/>
              <w:left w:val="single" w:sz="4" w:space="0" w:color="auto"/>
              <w:bottom w:val="single" w:sz="4" w:space="0" w:color="auto"/>
              <w:right w:val="single" w:sz="4" w:space="0" w:color="auto"/>
            </w:tcBorders>
            <w:vAlign w:val="center"/>
          </w:tcPr>
          <w:p w14:paraId="44C91CAC" w14:textId="77777777" w:rsidR="001A4A0D" w:rsidRPr="00F27CAC" w:rsidRDefault="001A4A0D" w:rsidP="001714C3">
            <w:pPr>
              <w:spacing w:before="100" w:after="100"/>
              <w:rPr>
                <w:rFonts w:ascii="Times New Roman" w:hAnsi="Times New Roman"/>
                <w:i/>
                <w:sz w:val="28"/>
                <w:szCs w:val="28"/>
                <w:lang w:val="pt-BR"/>
              </w:rPr>
            </w:pPr>
          </w:p>
        </w:tc>
      </w:tr>
      <w:tr w:rsidR="00F27CAC" w:rsidRPr="00F27CAC" w14:paraId="2C7F0254"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16098015" w14:textId="77777777" w:rsidR="001A4A0D" w:rsidRPr="00F27CAC" w:rsidRDefault="0017583F" w:rsidP="001714C3">
            <w:pPr>
              <w:spacing w:before="100" w:after="100"/>
              <w:ind w:left="56"/>
              <w:jc w:val="center"/>
              <w:rPr>
                <w:rFonts w:ascii="Times New Roman" w:hAnsi="Times New Roman"/>
                <w:sz w:val="28"/>
                <w:szCs w:val="28"/>
                <w:lang w:val="pt-BR"/>
              </w:rPr>
            </w:pPr>
            <w:r w:rsidRPr="00F27CAC">
              <w:rPr>
                <w:rFonts w:ascii="Times New Roman" w:hAnsi="Times New Roman"/>
                <w:sz w:val="28"/>
                <w:szCs w:val="28"/>
                <w:lang w:val="pt-BR"/>
              </w:rPr>
              <w:t>2</w:t>
            </w:r>
          </w:p>
        </w:tc>
        <w:tc>
          <w:tcPr>
            <w:tcW w:w="5812" w:type="dxa"/>
            <w:tcBorders>
              <w:top w:val="single" w:sz="4" w:space="0" w:color="auto"/>
              <w:left w:val="single" w:sz="4" w:space="0" w:color="auto"/>
              <w:bottom w:val="single" w:sz="4" w:space="0" w:color="auto"/>
              <w:right w:val="single" w:sz="4" w:space="0" w:color="auto"/>
            </w:tcBorders>
            <w:vAlign w:val="center"/>
          </w:tcPr>
          <w:p w14:paraId="058363E6" w14:textId="77777777" w:rsidR="001A4A0D" w:rsidRPr="00F27CAC" w:rsidRDefault="001A4A0D" w:rsidP="001714C3">
            <w:pPr>
              <w:spacing w:before="100" w:after="100"/>
              <w:jc w:val="both"/>
              <w:rPr>
                <w:rFonts w:ascii="Times New Roman" w:hAnsi="Times New Roman"/>
                <w:iCs/>
                <w:spacing w:val="-8"/>
                <w:sz w:val="28"/>
                <w:szCs w:val="28"/>
                <w:lang w:val="es-ES"/>
              </w:rPr>
            </w:pPr>
            <w:r w:rsidRPr="00F27CAC">
              <w:rPr>
                <w:rFonts w:ascii="Times New Roman" w:hAnsi="Times New Roman"/>
                <w:iCs/>
                <w:sz w:val="28"/>
                <w:szCs w:val="28"/>
                <w:lang w:val="es-ES"/>
              </w:rPr>
              <w:t>Văn bản yêu cầu làm rõ E-HSDT, làm rõ E-HSDT (nếu có)</w:t>
            </w:r>
          </w:p>
        </w:tc>
        <w:tc>
          <w:tcPr>
            <w:tcW w:w="2547" w:type="dxa"/>
            <w:tcBorders>
              <w:top w:val="single" w:sz="4" w:space="0" w:color="auto"/>
              <w:left w:val="single" w:sz="4" w:space="0" w:color="auto"/>
              <w:bottom w:val="single" w:sz="4" w:space="0" w:color="auto"/>
              <w:right w:val="single" w:sz="4" w:space="0" w:color="auto"/>
            </w:tcBorders>
            <w:vAlign w:val="center"/>
          </w:tcPr>
          <w:p w14:paraId="1C9C1FDC" w14:textId="77777777" w:rsidR="001A4A0D" w:rsidRPr="00F27CAC" w:rsidRDefault="001A4A0D" w:rsidP="001714C3">
            <w:pPr>
              <w:spacing w:before="100" w:after="100"/>
              <w:rPr>
                <w:rFonts w:ascii="Times New Roman" w:hAnsi="Times New Roman"/>
                <w:i/>
                <w:sz w:val="28"/>
                <w:szCs w:val="28"/>
                <w:lang w:val="pt-BR"/>
              </w:rPr>
            </w:pPr>
          </w:p>
        </w:tc>
      </w:tr>
      <w:tr w:rsidR="00F27CAC" w:rsidRPr="00F27CAC" w14:paraId="78BFC245" w14:textId="77777777" w:rsidTr="00B7300A">
        <w:tc>
          <w:tcPr>
            <w:tcW w:w="1022" w:type="dxa"/>
            <w:tcBorders>
              <w:top w:val="single" w:sz="4" w:space="0" w:color="auto"/>
              <w:left w:val="single" w:sz="4" w:space="0" w:color="auto"/>
              <w:bottom w:val="single" w:sz="4" w:space="0" w:color="auto"/>
              <w:right w:val="single" w:sz="4" w:space="0" w:color="auto"/>
            </w:tcBorders>
            <w:vAlign w:val="center"/>
          </w:tcPr>
          <w:p w14:paraId="1F892E54" w14:textId="77777777" w:rsidR="001A4A0D" w:rsidRPr="00F27CAC" w:rsidRDefault="0017583F" w:rsidP="001714C3">
            <w:pPr>
              <w:spacing w:before="100" w:after="100"/>
              <w:ind w:left="56"/>
              <w:jc w:val="center"/>
              <w:rPr>
                <w:rFonts w:ascii="Times New Roman" w:hAnsi="Times New Roman"/>
                <w:sz w:val="28"/>
                <w:szCs w:val="28"/>
                <w:lang w:val="fr-FR"/>
              </w:rPr>
            </w:pPr>
            <w:r w:rsidRPr="00F27CAC">
              <w:rPr>
                <w:rFonts w:ascii="Times New Roman" w:hAnsi="Times New Roman"/>
                <w:sz w:val="28"/>
                <w:szCs w:val="28"/>
                <w:lang w:val="fr-FR"/>
              </w:rPr>
              <w:t>3</w:t>
            </w:r>
          </w:p>
        </w:tc>
        <w:tc>
          <w:tcPr>
            <w:tcW w:w="5812" w:type="dxa"/>
            <w:tcBorders>
              <w:top w:val="single" w:sz="4" w:space="0" w:color="auto"/>
              <w:left w:val="single" w:sz="4" w:space="0" w:color="auto"/>
              <w:bottom w:val="single" w:sz="4" w:space="0" w:color="auto"/>
              <w:right w:val="single" w:sz="4" w:space="0" w:color="auto"/>
            </w:tcBorders>
            <w:vAlign w:val="center"/>
          </w:tcPr>
          <w:p w14:paraId="6CC30FE0" w14:textId="77777777" w:rsidR="001A4A0D" w:rsidRPr="00F27CAC" w:rsidRDefault="001A4A0D" w:rsidP="001714C3">
            <w:pPr>
              <w:spacing w:before="100" w:after="100"/>
              <w:jc w:val="both"/>
              <w:rPr>
                <w:rFonts w:ascii="Times New Roman" w:hAnsi="Times New Roman"/>
                <w:sz w:val="28"/>
                <w:szCs w:val="28"/>
                <w:lang w:val="fr-FR"/>
              </w:rPr>
            </w:pPr>
            <w:r w:rsidRPr="00F27CAC">
              <w:rPr>
                <w:rFonts w:ascii="Times New Roman" w:hAnsi="Times New Roman"/>
                <w:sz w:val="28"/>
                <w:szCs w:val="28"/>
                <w:lang w:val="fr-FR"/>
              </w:rPr>
              <w:t xml:space="preserve">Các tài liệu khác có liên quan </w:t>
            </w:r>
          </w:p>
        </w:tc>
        <w:tc>
          <w:tcPr>
            <w:tcW w:w="2547" w:type="dxa"/>
            <w:tcBorders>
              <w:top w:val="single" w:sz="4" w:space="0" w:color="auto"/>
              <w:left w:val="single" w:sz="4" w:space="0" w:color="auto"/>
              <w:bottom w:val="single" w:sz="4" w:space="0" w:color="auto"/>
              <w:right w:val="single" w:sz="4" w:space="0" w:color="auto"/>
            </w:tcBorders>
            <w:vAlign w:val="center"/>
          </w:tcPr>
          <w:p w14:paraId="1244E988" w14:textId="77777777" w:rsidR="001A4A0D" w:rsidRPr="00F27CAC" w:rsidRDefault="001A4A0D" w:rsidP="001714C3">
            <w:pPr>
              <w:spacing w:before="100" w:after="100"/>
              <w:rPr>
                <w:rFonts w:ascii="Times New Roman" w:hAnsi="Times New Roman"/>
                <w:i/>
                <w:sz w:val="28"/>
                <w:szCs w:val="28"/>
                <w:lang w:val="fr-FR"/>
              </w:rPr>
            </w:pPr>
          </w:p>
        </w:tc>
      </w:tr>
    </w:tbl>
    <w:p w14:paraId="6F8CD649" w14:textId="77777777" w:rsidR="00AA3606" w:rsidRPr="00F27CAC" w:rsidRDefault="00AA3606">
      <w:pPr>
        <w:sectPr w:rsidR="00AA3606" w:rsidRPr="00F27CAC" w:rsidSect="00EE759A">
          <w:footerReference w:type="default" r:id="rId14"/>
          <w:footnotePr>
            <w:numRestart w:val="eachPage"/>
          </w:footnotePr>
          <w:pgSz w:w="11907" w:h="16840" w:code="9"/>
          <w:pgMar w:top="1134" w:right="1134" w:bottom="1134" w:left="1701" w:header="510" w:footer="510" w:gutter="0"/>
          <w:pgBorders w:display="firstPage">
            <w:top w:val="thinThickSmallGap" w:sz="24" w:space="4" w:color="auto"/>
            <w:left w:val="thinThickSmallGap" w:sz="24" w:space="4" w:color="auto"/>
            <w:bottom w:val="thickThinSmallGap" w:sz="24" w:space="4" w:color="auto"/>
            <w:right w:val="thickThinSmallGap" w:sz="24" w:space="4" w:color="auto"/>
          </w:pgBorders>
          <w:cols w:space="720"/>
          <w:titlePg/>
          <w:docGrid w:linePitch="326"/>
        </w:sectPr>
      </w:pPr>
    </w:p>
    <w:p w14:paraId="0905AD3A" w14:textId="77777777" w:rsidR="00D008E4" w:rsidRPr="00F27CAC" w:rsidRDefault="00D008E4" w:rsidP="00371D1B">
      <w:pPr>
        <w:rPr>
          <w:rFonts w:ascii="Times New Roman" w:hAnsi="Times New Roman"/>
          <w:b/>
          <w:sz w:val="28"/>
          <w:szCs w:val="28"/>
          <w:lang w:val="sv-SE"/>
        </w:rPr>
      </w:pPr>
    </w:p>
    <w:sectPr w:rsidR="00D008E4" w:rsidRPr="00F27CAC">
      <w:footerReference w:type="even" r:id="rId15"/>
      <w:footerReference w:type="default" r:id="rId16"/>
      <w:pgSz w:w="11907" w:h="16840"/>
      <w:pgMar w:top="1134" w:right="1134" w:bottom="1134" w:left="1701" w:header="510" w:footer="51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74EC40" w14:textId="77777777" w:rsidR="00166666" w:rsidRDefault="00166666">
      <w:r>
        <w:separator/>
      </w:r>
    </w:p>
  </w:endnote>
  <w:endnote w:type="continuationSeparator" w:id="0">
    <w:p w14:paraId="31D25CD4" w14:textId="77777777" w:rsidR="00166666" w:rsidRDefault="00166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ap">
    <w:panose1 w:val="00000400000000000000"/>
    <w:charset w:val="00"/>
    <w:family w:val="auto"/>
    <w:pitch w:val="variable"/>
    <w:sig w:usb0="20002A87" w:usb1="00000000" w:usb2="00000000" w:usb3="00000000" w:csb0="000001FF" w:csb1="00000000"/>
  </w:font>
  <w:font w:name="VNI-Helve-Condense">
    <w:panose1 w:val="000000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VnArial">
    <w:panose1 w:val="020B7200000000000000"/>
    <w:charset w:val="00"/>
    <w:family w:val="swiss"/>
    <w:pitch w:val="variable"/>
    <w:sig w:usb0="00000007" w:usb1="00000000" w:usb2="00000000" w:usb3="00000000" w:csb0="00000013" w:csb1="00000000"/>
  </w:font>
  <w:font w:name=".VnArialH">
    <w:panose1 w:val="020B7200000000000000"/>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TimesNewRomanPSM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VnTime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rdiaUPC">
    <w:charset w:val="DE"/>
    <w:family w:val="swiss"/>
    <w:pitch w:val="variable"/>
    <w:sig w:usb0="81000003" w:usb1="00000000" w:usb2="00000000" w:usb3="00000000" w:csb0="00010001"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onstantia">
    <w:panose1 w:val="02030602050306030303"/>
    <w:charset w:val="00"/>
    <w:family w:val="roman"/>
    <w:pitch w:val="variable"/>
    <w:sig w:usb0="A00002EF" w:usb1="4000204B" w:usb2="00000000" w:usb3="00000000" w:csb0="0000019F" w:csb1="00000000"/>
  </w:font>
  <w:font w:name="Corbel">
    <w:panose1 w:val="020B0503020204020204"/>
    <w:charset w:val="00"/>
    <w:family w:val="swiss"/>
    <w:pitch w:val="variable"/>
    <w:sig w:usb0="A00002EF" w:usb1="4000A44B" w:usb2="00000000" w:usb3="00000000" w:csb0="0000019F" w:csb1="00000000"/>
  </w:font>
  <w:font w:name="Candara">
    <w:panose1 w:val="020E0502030303020204"/>
    <w:charset w:val="00"/>
    <w:family w:val="swiss"/>
    <w:pitch w:val="variable"/>
    <w:sig w:usb0="A00002EF" w:usb1="4000A44B" w:usb2="00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VnAvant">
    <w:panose1 w:val="020B72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96789970"/>
      <w:docPartObj>
        <w:docPartGallery w:val="Page Numbers (Bottom of Page)"/>
        <w:docPartUnique/>
      </w:docPartObj>
    </w:sdtPr>
    <w:sdtEndPr>
      <w:rPr>
        <w:rFonts w:ascii="Times New Roman" w:hAnsi="Times New Roman"/>
        <w:noProof/>
        <w:sz w:val="26"/>
        <w:szCs w:val="26"/>
      </w:rPr>
    </w:sdtEndPr>
    <w:sdtContent>
      <w:p w14:paraId="30CF0B44" w14:textId="77777777" w:rsidR="00EE759A" w:rsidRPr="00EE759A" w:rsidRDefault="00EE759A">
        <w:pPr>
          <w:pStyle w:val="Footer"/>
          <w:jc w:val="center"/>
          <w:rPr>
            <w:rFonts w:ascii="Times New Roman" w:hAnsi="Times New Roman"/>
            <w:sz w:val="26"/>
            <w:szCs w:val="26"/>
          </w:rPr>
        </w:pPr>
        <w:r w:rsidRPr="00EE759A">
          <w:rPr>
            <w:rFonts w:ascii="Times New Roman" w:hAnsi="Times New Roman"/>
            <w:sz w:val="26"/>
            <w:szCs w:val="26"/>
          </w:rPr>
          <w:fldChar w:fldCharType="begin"/>
        </w:r>
        <w:r w:rsidRPr="00EE759A">
          <w:rPr>
            <w:rFonts w:ascii="Times New Roman" w:hAnsi="Times New Roman"/>
            <w:sz w:val="26"/>
            <w:szCs w:val="26"/>
          </w:rPr>
          <w:instrText xml:space="preserve"> PAGE   \* MERGEFORMAT </w:instrText>
        </w:r>
        <w:r w:rsidRPr="00EE759A">
          <w:rPr>
            <w:rFonts w:ascii="Times New Roman" w:hAnsi="Times New Roman"/>
            <w:sz w:val="26"/>
            <w:szCs w:val="26"/>
          </w:rPr>
          <w:fldChar w:fldCharType="separate"/>
        </w:r>
        <w:r w:rsidR="002608A2">
          <w:rPr>
            <w:rFonts w:ascii="Times New Roman" w:hAnsi="Times New Roman"/>
            <w:noProof/>
            <w:sz w:val="26"/>
            <w:szCs w:val="26"/>
          </w:rPr>
          <w:t>7</w:t>
        </w:r>
        <w:r w:rsidRPr="00EE759A">
          <w:rPr>
            <w:rFonts w:ascii="Times New Roman" w:hAnsi="Times New Roman"/>
            <w:noProof/>
            <w:sz w:val="26"/>
            <w:szCs w:val="26"/>
          </w:rPr>
          <w:fldChar w:fldCharType="end"/>
        </w:r>
      </w:p>
    </w:sdtContent>
  </w:sdt>
  <w:p w14:paraId="11EFF205" w14:textId="77777777" w:rsidR="00EE759A" w:rsidRDefault="00EE75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AEC858" w14:textId="77777777" w:rsidR="003C11C9" w:rsidRDefault="00F52AD8">
    <w:pPr>
      <w:pStyle w:val="Footer"/>
      <w:framePr w:wrap="around" w:vAnchor="text" w:hAnchor="page" w:x="7577" w:y="4"/>
      <w:rPr>
        <w:rStyle w:val="PageNumber"/>
      </w:rPr>
    </w:pPr>
    <w:r>
      <w:fldChar w:fldCharType="begin"/>
    </w:r>
    <w:r>
      <w:rPr>
        <w:rStyle w:val="PageNumber"/>
      </w:rPr>
      <w:instrText xml:space="preserve">PAGE  </w:instrText>
    </w:r>
    <w:r>
      <w:fldChar w:fldCharType="separate"/>
    </w:r>
    <w:r>
      <w:rPr>
        <w:rStyle w:val="PageNumber"/>
        <w:lang w:eastAsia="en-US"/>
      </w:rPr>
      <w:t>114</w:t>
    </w:r>
    <w:r>
      <w:fldChar w:fldCharType="end"/>
    </w:r>
  </w:p>
  <w:p w14:paraId="0D48A3A6" w14:textId="77777777" w:rsidR="003C11C9" w:rsidRDefault="0016666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A2CE11" w14:textId="77777777" w:rsidR="003C11C9" w:rsidRDefault="00F52AD8">
    <w:pPr>
      <w:pStyle w:val="Footer"/>
      <w:jc w:val="center"/>
    </w:pPr>
    <w:r>
      <w:fldChar w:fldCharType="begin"/>
    </w:r>
    <w:r>
      <w:instrText xml:space="preserve"> PAGE   \* MERGEFORMAT </w:instrText>
    </w:r>
    <w:r>
      <w:fldChar w:fldCharType="separate"/>
    </w:r>
    <w:r>
      <w:rPr>
        <w:lang w:eastAsia="en-US"/>
      </w:rPr>
      <w:t>32</w:t>
    </w:r>
    <w:r>
      <w:rPr>
        <w:lang w:eastAsia="en-US"/>
      </w:rPr>
      <w:fldChar w:fldCharType="end"/>
    </w:r>
  </w:p>
  <w:p w14:paraId="35C83652" w14:textId="77777777" w:rsidR="003C11C9" w:rsidRDefault="00166666">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AC73ED" w14:textId="77777777" w:rsidR="00166666" w:rsidRDefault="00166666">
      <w:r>
        <w:separator/>
      </w:r>
    </w:p>
  </w:footnote>
  <w:footnote w:type="continuationSeparator" w:id="0">
    <w:p w14:paraId="6D6AE208" w14:textId="77777777" w:rsidR="00166666" w:rsidRDefault="001666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 w15:restartNumberingAfterBreak="0">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2" w15:restartNumberingAfterBreak="0">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3" w15:restartNumberingAfterBreak="0">
    <w:nsid w:val="00000007"/>
    <w:multiLevelType w:val="multilevel"/>
    <w:tmpl w:val="00000006"/>
    <w:lvl w:ilvl="0">
      <w:start w:val="1"/>
      <w:numFmt w:val="bullet"/>
      <w:lvlText w:val="-"/>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4" w15:restartNumberingAfterBreak="0">
    <w:nsid w:val="00000009"/>
    <w:multiLevelType w:val="multilevel"/>
    <w:tmpl w:val="00000008"/>
    <w:lvl w:ilvl="0">
      <w:start w:val="1"/>
      <w:numFmt w:val="upperLetter"/>
      <w:lvlText w:val="%1."/>
      <w:lvlJc w:val="left"/>
      <w:rPr>
        <w:rFonts w:ascii="Times New Roman" w:hAnsi="Times New Roman" w:cs="Times New Roman"/>
        <w:b w:val="0"/>
        <w:bCs w:val="0"/>
        <w:i w:val="0"/>
        <w:iCs w:val="0"/>
        <w:smallCaps w:val="0"/>
        <w:strike w:val="0"/>
        <w:color w:val="000000"/>
        <w:spacing w:val="-1"/>
        <w:w w:val="100"/>
        <w:position w:val="0"/>
        <w:sz w:val="19"/>
        <w:szCs w:val="19"/>
        <w:u w:val="none"/>
      </w:rPr>
    </w:lvl>
    <w:lvl w:ilvl="1">
      <w:start w:val="1"/>
      <w:numFmt w:val="upperLetter"/>
      <w:lvlText w:val="%1."/>
      <w:lvlJc w:val="left"/>
      <w:rPr>
        <w:rFonts w:ascii="Times New Roman" w:hAnsi="Times New Roman" w:cs="Times New Roman"/>
        <w:b w:val="0"/>
        <w:bCs w:val="0"/>
        <w:i w:val="0"/>
        <w:iCs w:val="0"/>
        <w:smallCaps w:val="0"/>
        <w:strike w:val="0"/>
        <w:color w:val="000000"/>
        <w:spacing w:val="-1"/>
        <w:w w:val="100"/>
        <w:position w:val="0"/>
        <w:sz w:val="19"/>
        <w:szCs w:val="19"/>
        <w:u w:val="none"/>
      </w:rPr>
    </w:lvl>
    <w:lvl w:ilvl="2">
      <w:start w:val="1"/>
      <w:numFmt w:val="upperLetter"/>
      <w:lvlText w:val="%1."/>
      <w:lvlJc w:val="left"/>
      <w:rPr>
        <w:rFonts w:ascii="Times New Roman" w:hAnsi="Times New Roman" w:cs="Times New Roman"/>
        <w:b w:val="0"/>
        <w:bCs w:val="0"/>
        <w:i w:val="0"/>
        <w:iCs w:val="0"/>
        <w:smallCaps w:val="0"/>
        <w:strike w:val="0"/>
        <w:color w:val="000000"/>
        <w:spacing w:val="-1"/>
        <w:w w:val="100"/>
        <w:position w:val="0"/>
        <w:sz w:val="19"/>
        <w:szCs w:val="19"/>
        <w:u w:val="none"/>
      </w:rPr>
    </w:lvl>
    <w:lvl w:ilvl="3">
      <w:start w:val="1"/>
      <w:numFmt w:val="upperLetter"/>
      <w:lvlText w:val="%1."/>
      <w:lvlJc w:val="left"/>
      <w:rPr>
        <w:rFonts w:ascii="Times New Roman" w:hAnsi="Times New Roman" w:cs="Times New Roman"/>
        <w:b w:val="0"/>
        <w:bCs w:val="0"/>
        <w:i w:val="0"/>
        <w:iCs w:val="0"/>
        <w:smallCaps w:val="0"/>
        <w:strike w:val="0"/>
        <w:color w:val="000000"/>
        <w:spacing w:val="-1"/>
        <w:w w:val="100"/>
        <w:position w:val="0"/>
        <w:sz w:val="19"/>
        <w:szCs w:val="19"/>
        <w:u w:val="none"/>
      </w:rPr>
    </w:lvl>
    <w:lvl w:ilvl="4">
      <w:start w:val="1"/>
      <w:numFmt w:val="upperLetter"/>
      <w:lvlText w:val="%1."/>
      <w:lvlJc w:val="left"/>
      <w:rPr>
        <w:rFonts w:ascii="Times New Roman" w:hAnsi="Times New Roman" w:cs="Times New Roman"/>
        <w:b w:val="0"/>
        <w:bCs w:val="0"/>
        <w:i w:val="0"/>
        <w:iCs w:val="0"/>
        <w:smallCaps w:val="0"/>
        <w:strike w:val="0"/>
        <w:color w:val="000000"/>
        <w:spacing w:val="-1"/>
        <w:w w:val="100"/>
        <w:position w:val="0"/>
        <w:sz w:val="19"/>
        <w:szCs w:val="19"/>
        <w:u w:val="none"/>
      </w:rPr>
    </w:lvl>
    <w:lvl w:ilvl="5">
      <w:start w:val="1"/>
      <w:numFmt w:val="upperLetter"/>
      <w:lvlText w:val="%1."/>
      <w:lvlJc w:val="left"/>
      <w:rPr>
        <w:rFonts w:ascii="Times New Roman" w:hAnsi="Times New Roman" w:cs="Times New Roman"/>
        <w:b w:val="0"/>
        <w:bCs w:val="0"/>
        <w:i w:val="0"/>
        <w:iCs w:val="0"/>
        <w:smallCaps w:val="0"/>
        <w:strike w:val="0"/>
        <w:color w:val="000000"/>
        <w:spacing w:val="-1"/>
        <w:w w:val="100"/>
        <w:position w:val="0"/>
        <w:sz w:val="19"/>
        <w:szCs w:val="19"/>
        <w:u w:val="none"/>
      </w:rPr>
    </w:lvl>
    <w:lvl w:ilvl="6">
      <w:start w:val="1"/>
      <w:numFmt w:val="upperLetter"/>
      <w:lvlText w:val="%1."/>
      <w:lvlJc w:val="left"/>
      <w:rPr>
        <w:rFonts w:ascii="Times New Roman" w:hAnsi="Times New Roman" w:cs="Times New Roman"/>
        <w:b w:val="0"/>
        <w:bCs w:val="0"/>
        <w:i w:val="0"/>
        <w:iCs w:val="0"/>
        <w:smallCaps w:val="0"/>
        <w:strike w:val="0"/>
        <w:color w:val="000000"/>
        <w:spacing w:val="-1"/>
        <w:w w:val="100"/>
        <w:position w:val="0"/>
        <w:sz w:val="19"/>
        <w:szCs w:val="19"/>
        <w:u w:val="none"/>
      </w:rPr>
    </w:lvl>
    <w:lvl w:ilvl="7">
      <w:start w:val="1"/>
      <w:numFmt w:val="upperLetter"/>
      <w:lvlText w:val="%1."/>
      <w:lvlJc w:val="left"/>
      <w:rPr>
        <w:rFonts w:ascii="Times New Roman" w:hAnsi="Times New Roman" w:cs="Times New Roman"/>
        <w:b w:val="0"/>
        <w:bCs w:val="0"/>
        <w:i w:val="0"/>
        <w:iCs w:val="0"/>
        <w:smallCaps w:val="0"/>
        <w:strike w:val="0"/>
        <w:color w:val="000000"/>
        <w:spacing w:val="-1"/>
        <w:w w:val="100"/>
        <w:position w:val="0"/>
        <w:sz w:val="19"/>
        <w:szCs w:val="19"/>
        <w:u w:val="none"/>
      </w:rPr>
    </w:lvl>
    <w:lvl w:ilvl="8">
      <w:start w:val="1"/>
      <w:numFmt w:val="upperLetter"/>
      <w:lvlText w:val="%1."/>
      <w:lvlJc w:val="left"/>
      <w:rPr>
        <w:rFonts w:ascii="Times New Roman" w:hAnsi="Times New Roman" w:cs="Times New Roman"/>
        <w:b w:val="0"/>
        <w:bCs w:val="0"/>
        <w:i w:val="0"/>
        <w:iCs w:val="0"/>
        <w:smallCaps w:val="0"/>
        <w:strike w:val="0"/>
        <w:color w:val="000000"/>
        <w:spacing w:val="-1"/>
        <w:w w:val="100"/>
        <w:position w:val="0"/>
        <w:sz w:val="19"/>
        <w:szCs w:val="19"/>
        <w:u w:val="none"/>
      </w:rPr>
    </w:lvl>
  </w:abstractNum>
  <w:abstractNum w:abstractNumId="5" w15:restartNumberingAfterBreak="0">
    <w:nsid w:val="0000000B"/>
    <w:multiLevelType w:val="multilevel"/>
    <w:tmpl w:val="0000000A"/>
    <w:lvl w:ilvl="0">
      <w:start w:val="4"/>
      <w:numFmt w:val="upp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4"/>
      <w:numFmt w:val="upp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4"/>
      <w:numFmt w:val="upp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4"/>
      <w:numFmt w:val="upp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4"/>
      <w:numFmt w:val="upp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4"/>
      <w:numFmt w:val="upp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4"/>
      <w:numFmt w:val="upp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4"/>
      <w:numFmt w:val="upp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4"/>
      <w:numFmt w:val="upp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6" w15:restartNumberingAfterBreak="0">
    <w:nsid w:val="0000000D"/>
    <w:multiLevelType w:val="multilevel"/>
    <w:tmpl w:val="0000000C"/>
    <w:lvl w:ilvl="0">
      <w:start w:val="1"/>
      <w:numFmt w:val="upperLetter"/>
      <w:lvlText w:val="%1."/>
      <w:lvlJc w:val="left"/>
      <w:rPr>
        <w:rFonts w:ascii="Times New Roman" w:hAnsi="Times New Roman" w:cs="Times New Roman"/>
        <w:b/>
        <w:bCs/>
        <w:i w:val="0"/>
        <w:iCs w:val="0"/>
        <w:smallCaps w:val="0"/>
        <w:strike w:val="0"/>
        <w:color w:val="000000"/>
        <w:spacing w:val="1"/>
        <w:w w:val="100"/>
        <w:position w:val="0"/>
        <w:sz w:val="23"/>
        <w:szCs w:val="23"/>
        <w:u w:val="none"/>
      </w:rPr>
    </w:lvl>
    <w:lvl w:ilvl="1">
      <w:start w:val="1"/>
      <w:numFmt w:val="upperLetter"/>
      <w:lvlText w:val="%1."/>
      <w:lvlJc w:val="left"/>
      <w:rPr>
        <w:rFonts w:ascii="Times New Roman" w:hAnsi="Times New Roman" w:cs="Times New Roman"/>
        <w:b/>
        <w:bCs/>
        <w:i w:val="0"/>
        <w:iCs w:val="0"/>
        <w:smallCaps w:val="0"/>
        <w:strike w:val="0"/>
        <w:color w:val="000000"/>
        <w:spacing w:val="1"/>
        <w:w w:val="100"/>
        <w:position w:val="0"/>
        <w:sz w:val="23"/>
        <w:szCs w:val="23"/>
        <w:u w:val="none"/>
      </w:rPr>
    </w:lvl>
    <w:lvl w:ilvl="2">
      <w:start w:val="1"/>
      <w:numFmt w:val="upperLetter"/>
      <w:lvlText w:val="%1."/>
      <w:lvlJc w:val="left"/>
      <w:rPr>
        <w:rFonts w:ascii="Times New Roman" w:hAnsi="Times New Roman" w:cs="Times New Roman"/>
        <w:b/>
        <w:bCs/>
        <w:i w:val="0"/>
        <w:iCs w:val="0"/>
        <w:smallCaps w:val="0"/>
        <w:strike w:val="0"/>
        <w:color w:val="000000"/>
        <w:spacing w:val="1"/>
        <w:w w:val="100"/>
        <w:position w:val="0"/>
        <w:sz w:val="23"/>
        <w:szCs w:val="23"/>
        <w:u w:val="none"/>
      </w:rPr>
    </w:lvl>
    <w:lvl w:ilvl="3">
      <w:start w:val="1"/>
      <w:numFmt w:val="upperLetter"/>
      <w:lvlText w:val="%1."/>
      <w:lvlJc w:val="left"/>
      <w:rPr>
        <w:rFonts w:ascii="Times New Roman" w:hAnsi="Times New Roman" w:cs="Times New Roman"/>
        <w:b/>
        <w:bCs/>
        <w:i w:val="0"/>
        <w:iCs w:val="0"/>
        <w:smallCaps w:val="0"/>
        <w:strike w:val="0"/>
        <w:color w:val="000000"/>
        <w:spacing w:val="1"/>
        <w:w w:val="100"/>
        <w:position w:val="0"/>
        <w:sz w:val="23"/>
        <w:szCs w:val="23"/>
        <w:u w:val="none"/>
      </w:rPr>
    </w:lvl>
    <w:lvl w:ilvl="4">
      <w:start w:val="1"/>
      <w:numFmt w:val="upperLetter"/>
      <w:lvlText w:val="%1."/>
      <w:lvlJc w:val="left"/>
      <w:rPr>
        <w:rFonts w:ascii="Times New Roman" w:hAnsi="Times New Roman" w:cs="Times New Roman"/>
        <w:b/>
        <w:bCs/>
        <w:i w:val="0"/>
        <w:iCs w:val="0"/>
        <w:smallCaps w:val="0"/>
        <w:strike w:val="0"/>
        <w:color w:val="000000"/>
        <w:spacing w:val="1"/>
        <w:w w:val="100"/>
        <w:position w:val="0"/>
        <w:sz w:val="23"/>
        <w:szCs w:val="23"/>
        <w:u w:val="none"/>
      </w:rPr>
    </w:lvl>
    <w:lvl w:ilvl="5">
      <w:start w:val="1"/>
      <w:numFmt w:val="upperLetter"/>
      <w:lvlText w:val="%1."/>
      <w:lvlJc w:val="left"/>
      <w:rPr>
        <w:rFonts w:ascii="Times New Roman" w:hAnsi="Times New Roman" w:cs="Times New Roman"/>
        <w:b/>
        <w:bCs/>
        <w:i w:val="0"/>
        <w:iCs w:val="0"/>
        <w:smallCaps w:val="0"/>
        <w:strike w:val="0"/>
        <w:color w:val="000000"/>
        <w:spacing w:val="1"/>
        <w:w w:val="100"/>
        <w:position w:val="0"/>
        <w:sz w:val="23"/>
        <w:szCs w:val="23"/>
        <w:u w:val="none"/>
      </w:rPr>
    </w:lvl>
    <w:lvl w:ilvl="6">
      <w:start w:val="1"/>
      <w:numFmt w:val="upperLetter"/>
      <w:lvlText w:val="%1."/>
      <w:lvlJc w:val="left"/>
      <w:rPr>
        <w:rFonts w:ascii="Times New Roman" w:hAnsi="Times New Roman" w:cs="Times New Roman"/>
        <w:b/>
        <w:bCs/>
        <w:i w:val="0"/>
        <w:iCs w:val="0"/>
        <w:smallCaps w:val="0"/>
        <w:strike w:val="0"/>
        <w:color w:val="000000"/>
        <w:spacing w:val="1"/>
        <w:w w:val="100"/>
        <w:position w:val="0"/>
        <w:sz w:val="23"/>
        <w:szCs w:val="23"/>
        <w:u w:val="none"/>
      </w:rPr>
    </w:lvl>
    <w:lvl w:ilvl="7">
      <w:start w:val="1"/>
      <w:numFmt w:val="upperLetter"/>
      <w:lvlText w:val="%1."/>
      <w:lvlJc w:val="left"/>
      <w:rPr>
        <w:rFonts w:ascii="Times New Roman" w:hAnsi="Times New Roman" w:cs="Times New Roman"/>
        <w:b/>
        <w:bCs/>
        <w:i w:val="0"/>
        <w:iCs w:val="0"/>
        <w:smallCaps w:val="0"/>
        <w:strike w:val="0"/>
        <w:color w:val="000000"/>
        <w:spacing w:val="1"/>
        <w:w w:val="100"/>
        <w:position w:val="0"/>
        <w:sz w:val="23"/>
        <w:szCs w:val="23"/>
        <w:u w:val="none"/>
      </w:rPr>
    </w:lvl>
    <w:lvl w:ilvl="8">
      <w:start w:val="1"/>
      <w:numFmt w:val="upperLetter"/>
      <w:lvlText w:val="%1."/>
      <w:lvlJc w:val="left"/>
      <w:rPr>
        <w:rFonts w:ascii="Times New Roman" w:hAnsi="Times New Roman" w:cs="Times New Roman"/>
        <w:b/>
        <w:bCs/>
        <w:i w:val="0"/>
        <w:iCs w:val="0"/>
        <w:smallCaps w:val="0"/>
        <w:strike w:val="0"/>
        <w:color w:val="000000"/>
        <w:spacing w:val="1"/>
        <w:w w:val="100"/>
        <w:position w:val="0"/>
        <w:sz w:val="23"/>
        <w:szCs w:val="23"/>
        <w:u w:val="none"/>
      </w:rPr>
    </w:lvl>
  </w:abstractNum>
  <w:abstractNum w:abstractNumId="7" w15:restartNumberingAfterBreak="0">
    <w:nsid w:val="0000000F"/>
    <w:multiLevelType w:val="multilevel"/>
    <w:tmpl w:val="0000000E"/>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8" w15:restartNumberingAfterBreak="0">
    <w:nsid w:val="00000011"/>
    <w:multiLevelType w:val="multilevel"/>
    <w:tmpl w:val="00000010"/>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9" w15:restartNumberingAfterBreak="0">
    <w:nsid w:val="00000013"/>
    <w:multiLevelType w:val="multilevel"/>
    <w:tmpl w:val="00000012"/>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0" w15:restartNumberingAfterBreak="0">
    <w:nsid w:val="00000015"/>
    <w:multiLevelType w:val="multilevel"/>
    <w:tmpl w:val="00000014"/>
    <w:lvl w:ilvl="0">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1" w15:restartNumberingAfterBreak="0">
    <w:nsid w:val="00000017"/>
    <w:multiLevelType w:val="multilevel"/>
    <w:tmpl w:val="00000016"/>
    <w:lvl w:ilvl="0">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2" w15:restartNumberingAfterBreak="0">
    <w:nsid w:val="00000019"/>
    <w:multiLevelType w:val="multilevel"/>
    <w:tmpl w:val="00000018"/>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3" w15:restartNumberingAfterBreak="0">
    <w:nsid w:val="0000001B"/>
    <w:multiLevelType w:val="multilevel"/>
    <w:tmpl w:val="0000001A"/>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4" w15:restartNumberingAfterBreak="0">
    <w:nsid w:val="0000001D"/>
    <w:multiLevelType w:val="multilevel"/>
    <w:tmpl w:val="0000001C"/>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5" w15:restartNumberingAfterBreak="0">
    <w:nsid w:val="0000001F"/>
    <w:multiLevelType w:val="multilevel"/>
    <w:tmpl w:val="0000001E"/>
    <w:lvl w:ilvl="0">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6" w15:restartNumberingAfterBreak="0">
    <w:nsid w:val="00000021"/>
    <w:multiLevelType w:val="multilevel"/>
    <w:tmpl w:val="00000020"/>
    <w:lvl w:ilvl="0">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7" w15:restartNumberingAfterBreak="0">
    <w:nsid w:val="00000023"/>
    <w:multiLevelType w:val="multilevel"/>
    <w:tmpl w:val="00000022"/>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8" w15:restartNumberingAfterBreak="0">
    <w:nsid w:val="00000025"/>
    <w:multiLevelType w:val="multilevel"/>
    <w:tmpl w:val="00000024"/>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19" w15:restartNumberingAfterBreak="0">
    <w:nsid w:val="00000027"/>
    <w:multiLevelType w:val="multilevel"/>
    <w:tmpl w:val="00000026"/>
    <w:lvl w:ilvl="0">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2"/>
        <w:w w:val="100"/>
        <w:position w:val="0"/>
        <w:sz w:val="23"/>
        <w:szCs w:val="23"/>
        <w:u w:val="none"/>
      </w:rPr>
    </w:lvl>
  </w:abstractNum>
  <w:abstractNum w:abstractNumId="20" w15:restartNumberingAfterBreak="0">
    <w:nsid w:val="01122C7C"/>
    <w:multiLevelType w:val="hybridMultilevel"/>
    <w:tmpl w:val="174075D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1" w15:restartNumberingAfterBreak="0">
    <w:nsid w:val="012920C9"/>
    <w:multiLevelType w:val="hybridMultilevel"/>
    <w:tmpl w:val="F2CC15F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2" w15:restartNumberingAfterBreak="0">
    <w:nsid w:val="02965E12"/>
    <w:multiLevelType w:val="hybridMultilevel"/>
    <w:tmpl w:val="4EA21F04"/>
    <w:lvl w:ilvl="0" w:tplc="4809000F">
      <w:start w:val="1"/>
      <w:numFmt w:val="decimal"/>
      <w:lvlText w:val="%1."/>
      <w:lvlJc w:val="left"/>
      <w:pPr>
        <w:tabs>
          <w:tab w:val="num" w:pos="720"/>
        </w:tabs>
        <w:ind w:left="720"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3" w15:restartNumberingAfterBreak="0">
    <w:nsid w:val="060C3697"/>
    <w:multiLevelType w:val="singleLevel"/>
    <w:tmpl w:val="060C3697"/>
    <w:lvl w:ilvl="0">
      <w:start w:val="1"/>
      <w:numFmt w:val="decimal"/>
      <w:suff w:val="space"/>
      <w:lvlText w:val="%1."/>
      <w:lvlJc w:val="left"/>
    </w:lvl>
  </w:abstractNum>
  <w:abstractNum w:abstractNumId="24" w15:restartNumberingAfterBreak="0">
    <w:nsid w:val="06E709DA"/>
    <w:multiLevelType w:val="hybridMultilevel"/>
    <w:tmpl w:val="6332EA68"/>
    <w:lvl w:ilvl="0" w:tplc="84A071A0">
      <w:start w:val="1"/>
      <w:numFmt w:val="decimal"/>
      <w:lvlText w:val="(%1)"/>
      <w:lvlJc w:val="left"/>
      <w:pPr>
        <w:tabs>
          <w:tab w:val="num" w:pos="1095"/>
        </w:tabs>
        <w:ind w:left="1095" w:hanging="375"/>
      </w:pPr>
      <w:rPr>
        <w:rFonts w:hint="default"/>
      </w:rPr>
    </w:lvl>
    <w:lvl w:ilvl="1" w:tplc="48090019" w:tentative="1">
      <w:start w:val="1"/>
      <w:numFmt w:val="lowerLetter"/>
      <w:lvlText w:val="%2."/>
      <w:lvlJc w:val="left"/>
      <w:pPr>
        <w:tabs>
          <w:tab w:val="num" w:pos="1800"/>
        </w:tabs>
        <w:ind w:left="1800" w:hanging="360"/>
      </w:pPr>
    </w:lvl>
    <w:lvl w:ilvl="2" w:tplc="4809001B" w:tentative="1">
      <w:start w:val="1"/>
      <w:numFmt w:val="lowerRoman"/>
      <w:lvlText w:val="%3."/>
      <w:lvlJc w:val="right"/>
      <w:pPr>
        <w:tabs>
          <w:tab w:val="num" w:pos="2520"/>
        </w:tabs>
        <w:ind w:left="2520" w:hanging="180"/>
      </w:pPr>
    </w:lvl>
    <w:lvl w:ilvl="3" w:tplc="4809000F" w:tentative="1">
      <w:start w:val="1"/>
      <w:numFmt w:val="decimal"/>
      <w:lvlText w:val="%4."/>
      <w:lvlJc w:val="left"/>
      <w:pPr>
        <w:tabs>
          <w:tab w:val="num" w:pos="3240"/>
        </w:tabs>
        <w:ind w:left="3240" w:hanging="360"/>
      </w:pPr>
    </w:lvl>
    <w:lvl w:ilvl="4" w:tplc="48090019" w:tentative="1">
      <w:start w:val="1"/>
      <w:numFmt w:val="lowerLetter"/>
      <w:lvlText w:val="%5."/>
      <w:lvlJc w:val="left"/>
      <w:pPr>
        <w:tabs>
          <w:tab w:val="num" w:pos="3960"/>
        </w:tabs>
        <w:ind w:left="3960" w:hanging="360"/>
      </w:pPr>
    </w:lvl>
    <w:lvl w:ilvl="5" w:tplc="4809001B" w:tentative="1">
      <w:start w:val="1"/>
      <w:numFmt w:val="lowerRoman"/>
      <w:lvlText w:val="%6."/>
      <w:lvlJc w:val="right"/>
      <w:pPr>
        <w:tabs>
          <w:tab w:val="num" w:pos="4680"/>
        </w:tabs>
        <w:ind w:left="4680" w:hanging="180"/>
      </w:pPr>
    </w:lvl>
    <w:lvl w:ilvl="6" w:tplc="4809000F" w:tentative="1">
      <w:start w:val="1"/>
      <w:numFmt w:val="decimal"/>
      <w:lvlText w:val="%7."/>
      <w:lvlJc w:val="left"/>
      <w:pPr>
        <w:tabs>
          <w:tab w:val="num" w:pos="5400"/>
        </w:tabs>
        <w:ind w:left="5400" w:hanging="360"/>
      </w:pPr>
    </w:lvl>
    <w:lvl w:ilvl="7" w:tplc="48090019" w:tentative="1">
      <w:start w:val="1"/>
      <w:numFmt w:val="lowerLetter"/>
      <w:lvlText w:val="%8."/>
      <w:lvlJc w:val="left"/>
      <w:pPr>
        <w:tabs>
          <w:tab w:val="num" w:pos="6120"/>
        </w:tabs>
        <w:ind w:left="6120" w:hanging="360"/>
      </w:pPr>
    </w:lvl>
    <w:lvl w:ilvl="8" w:tplc="4809001B" w:tentative="1">
      <w:start w:val="1"/>
      <w:numFmt w:val="lowerRoman"/>
      <w:lvlText w:val="%9."/>
      <w:lvlJc w:val="right"/>
      <w:pPr>
        <w:tabs>
          <w:tab w:val="num" w:pos="6840"/>
        </w:tabs>
        <w:ind w:left="6840" w:hanging="180"/>
      </w:pPr>
    </w:lvl>
  </w:abstractNum>
  <w:abstractNum w:abstractNumId="25" w15:restartNumberingAfterBreak="0">
    <w:nsid w:val="0BF84F84"/>
    <w:multiLevelType w:val="hybridMultilevel"/>
    <w:tmpl w:val="6630BD02"/>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26" w15:restartNumberingAfterBreak="0">
    <w:nsid w:val="0C0E3419"/>
    <w:multiLevelType w:val="hybridMultilevel"/>
    <w:tmpl w:val="D4C29814"/>
    <w:lvl w:ilvl="0" w:tplc="5150BBEC">
      <w:start w:val="1"/>
      <w:numFmt w:val="bullet"/>
      <w:lvlText w:val="+"/>
      <w:lvlJc w:val="left"/>
      <w:pPr>
        <w:ind w:left="1440" w:hanging="360"/>
      </w:pPr>
      <w:rPr>
        <w:rFonts w:ascii="Symap" w:hAnsi="Symap" w:hint="default"/>
      </w:rPr>
    </w:lvl>
    <w:lvl w:ilvl="1" w:tplc="EBD2702C">
      <w:numFmt w:val="bullet"/>
      <w:lvlText w:val="-"/>
      <w:lvlJc w:val="left"/>
      <w:pPr>
        <w:ind w:left="1440" w:hanging="360"/>
      </w:pPr>
      <w:rPr>
        <w:rFonts w:ascii="VNI-Helve-Condense" w:eastAsia="Times New Roman" w:hAnsi="VNI-Helve-Condense"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D6348FF"/>
    <w:multiLevelType w:val="hybridMultilevel"/>
    <w:tmpl w:val="5F98D1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8" w15:restartNumberingAfterBreak="0">
    <w:nsid w:val="10105DEB"/>
    <w:multiLevelType w:val="hybridMultilevel"/>
    <w:tmpl w:val="4C42F84C"/>
    <w:lvl w:ilvl="0" w:tplc="01300D5C">
      <w:numFmt w:val="bullet"/>
      <w:lvlText w:val="-"/>
      <w:lvlJc w:val="left"/>
      <w:pPr>
        <w:tabs>
          <w:tab w:val="num" w:pos="2000"/>
        </w:tabs>
        <w:ind w:left="2000" w:hanging="360"/>
      </w:pPr>
      <w:rPr>
        <w:rFonts w:ascii=".VnTime" w:hAnsi=".VnTime" w:cs="Times New Roman" w:hint="default"/>
      </w:rPr>
    </w:lvl>
    <w:lvl w:ilvl="1" w:tplc="042A0003" w:tentative="1">
      <w:start w:val="1"/>
      <w:numFmt w:val="bullet"/>
      <w:lvlText w:val="o"/>
      <w:lvlJc w:val="left"/>
      <w:pPr>
        <w:tabs>
          <w:tab w:val="num" w:pos="2000"/>
        </w:tabs>
        <w:ind w:left="2000" w:hanging="360"/>
      </w:pPr>
      <w:rPr>
        <w:rFonts w:ascii="Courier New" w:hAnsi="Courier New" w:cs="Courier New" w:hint="default"/>
      </w:rPr>
    </w:lvl>
    <w:lvl w:ilvl="2" w:tplc="042A0005" w:tentative="1">
      <w:start w:val="1"/>
      <w:numFmt w:val="bullet"/>
      <w:lvlText w:val=""/>
      <w:lvlJc w:val="left"/>
      <w:pPr>
        <w:tabs>
          <w:tab w:val="num" w:pos="2720"/>
        </w:tabs>
        <w:ind w:left="2720" w:hanging="360"/>
      </w:pPr>
      <w:rPr>
        <w:rFonts w:ascii="Wingdings" w:hAnsi="Wingdings" w:hint="default"/>
      </w:rPr>
    </w:lvl>
    <w:lvl w:ilvl="3" w:tplc="042A0001" w:tentative="1">
      <w:start w:val="1"/>
      <w:numFmt w:val="bullet"/>
      <w:lvlText w:val=""/>
      <w:lvlJc w:val="left"/>
      <w:pPr>
        <w:tabs>
          <w:tab w:val="num" w:pos="3440"/>
        </w:tabs>
        <w:ind w:left="3440" w:hanging="360"/>
      </w:pPr>
      <w:rPr>
        <w:rFonts w:ascii="Symbol" w:hAnsi="Symbol" w:hint="default"/>
      </w:rPr>
    </w:lvl>
    <w:lvl w:ilvl="4" w:tplc="042A0003" w:tentative="1">
      <w:start w:val="1"/>
      <w:numFmt w:val="bullet"/>
      <w:lvlText w:val="o"/>
      <w:lvlJc w:val="left"/>
      <w:pPr>
        <w:tabs>
          <w:tab w:val="num" w:pos="4160"/>
        </w:tabs>
        <w:ind w:left="4160" w:hanging="360"/>
      </w:pPr>
      <w:rPr>
        <w:rFonts w:ascii="Courier New" w:hAnsi="Courier New" w:cs="Courier New" w:hint="default"/>
      </w:rPr>
    </w:lvl>
    <w:lvl w:ilvl="5" w:tplc="042A0005" w:tentative="1">
      <w:start w:val="1"/>
      <w:numFmt w:val="bullet"/>
      <w:lvlText w:val=""/>
      <w:lvlJc w:val="left"/>
      <w:pPr>
        <w:tabs>
          <w:tab w:val="num" w:pos="4880"/>
        </w:tabs>
        <w:ind w:left="4880" w:hanging="360"/>
      </w:pPr>
      <w:rPr>
        <w:rFonts w:ascii="Wingdings" w:hAnsi="Wingdings" w:hint="default"/>
      </w:rPr>
    </w:lvl>
    <w:lvl w:ilvl="6" w:tplc="042A0001" w:tentative="1">
      <w:start w:val="1"/>
      <w:numFmt w:val="bullet"/>
      <w:lvlText w:val=""/>
      <w:lvlJc w:val="left"/>
      <w:pPr>
        <w:tabs>
          <w:tab w:val="num" w:pos="5600"/>
        </w:tabs>
        <w:ind w:left="5600" w:hanging="360"/>
      </w:pPr>
      <w:rPr>
        <w:rFonts w:ascii="Symbol" w:hAnsi="Symbol" w:hint="default"/>
      </w:rPr>
    </w:lvl>
    <w:lvl w:ilvl="7" w:tplc="042A0003" w:tentative="1">
      <w:start w:val="1"/>
      <w:numFmt w:val="bullet"/>
      <w:lvlText w:val="o"/>
      <w:lvlJc w:val="left"/>
      <w:pPr>
        <w:tabs>
          <w:tab w:val="num" w:pos="6320"/>
        </w:tabs>
        <w:ind w:left="6320" w:hanging="360"/>
      </w:pPr>
      <w:rPr>
        <w:rFonts w:ascii="Courier New" w:hAnsi="Courier New" w:cs="Courier New" w:hint="default"/>
      </w:rPr>
    </w:lvl>
    <w:lvl w:ilvl="8" w:tplc="042A0005" w:tentative="1">
      <w:start w:val="1"/>
      <w:numFmt w:val="bullet"/>
      <w:lvlText w:val=""/>
      <w:lvlJc w:val="left"/>
      <w:pPr>
        <w:tabs>
          <w:tab w:val="num" w:pos="7040"/>
        </w:tabs>
        <w:ind w:left="7040" w:hanging="360"/>
      </w:pPr>
      <w:rPr>
        <w:rFonts w:ascii="Wingdings" w:hAnsi="Wingdings" w:hint="default"/>
      </w:rPr>
    </w:lvl>
  </w:abstractNum>
  <w:abstractNum w:abstractNumId="29" w15:restartNumberingAfterBreak="0">
    <w:nsid w:val="129F16F4"/>
    <w:multiLevelType w:val="hybridMultilevel"/>
    <w:tmpl w:val="46626F94"/>
    <w:lvl w:ilvl="0" w:tplc="5B4A92F4">
      <w:start w:val="1"/>
      <w:numFmt w:val="lowerLetter"/>
      <w:lvlText w:val="%1)"/>
      <w:lvlJc w:val="left"/>
      <w:pPr>
        <w:tabs>
          <w:tab w:val="num" w:pos="1080"/>
        </w:tabs>
        <w:ind w:left="1080" w:hanging="360"/>
      </w:pPr>
      <w:rPr>
        <w:rFonts w:hint="default"/>
      </w:rPr>
    </w:lvl>
    <w:lvl w:ilvl="1" w:tplc="48090019" w:tentative="1">
      <w:start w:val="1"/>
      <w:numFmt w:val="lowerLetter"/>
      <w:lvlText w:val="%2."/>
      <w:lvlJc w:val="left"/>
      <w:pPr>
        <w:tabs>
          <w:tab w:val="num" w:pos="1800"/>
        </w:tabs>
        <w:ind w:left="1800" w:hanging="360"/>
      </w:pPr>
    </w:lvl>
    <w:lvl w:ilvl="2" w:tplc="4809001B" w:tentative="1">
      <w:start w:val="1"/>
      <w:numFmt w:val="lowerRoman"/>
      <w:lvlText w:val="%3."/>
      <w:lvlJc w:val="right"/>
      <w:pPr>
        <w:tabs>
          <w:tab w:val="num" w:pos="2520"/>
        </w:tabs>
        <w:ind w:left="2520" w:hanging="180"/>
      </w:pPr>
    </w:lvl>
    <w:lvl w:ilvl="3" w:tplc="4809000F" w:tentative="1">
      <w:start w:val="1"/>
      <w:numFmt w:val="decimal"/>
      <w:lvlText w:val="%4."/>
      <w:lvlJc w:val="left"/>
      <w:pPr>
        <w:tabs>
          <w:tab w:val="num" w:pos="3240"/>
        </w:tabs>
        <w:ind w:left="3240" w:hanging="360"/>
      </w:pPr>
    </w:lvl>
    <w:lvl w:ilvl="4" w:tplc="48090019" w:tentative="1">
      <w:start w:val="1"/>
      <w:numFmt w:val="lowerLetter"/>
      <w:lvlText w:val="%5."/>
      <w:lvlJc w:val="left"/>
      <w:pPr>
        <w:tabs>
          <w:tab w:val="num" w:pos="3960"/>
        </w:tabs>
        <w:ind w:left="3960" w:hanging="360"/>
      </w:pPr>
    </w:lvl>
    <w:lvl w:ilvl="5" w:tplc="4809001B" w:tentative="1">
      <w:start w:val="1"/>
      <w:numFmt w:val="lowerRoman"/>
      <w:lvlText w:val="%6."/>
      <w:lvlJc w:val="right"/>
      <w:pPr>
        <w:tabs>
          <w:tab w:val="num" w:pos="4680"/>
        </w:tabs>
        <w:ind w:left="4680" w:hanging="180"/>
      </w:pPr>
    </w:lvl>
    <w:lvl w:ilvl="6" w:tplc="4809000F" w:tentative="1">
      <w:start w:val="1"/>
      <w:numFmt w:val="decimal"/>
      <w:lvlText w:val="%7."/>
      <w:lvlJc w:val="left"/>
      <w:pPr>
        <w:tabs>
          <w:tab w:val="num" w:pos="5400"/>
        </w:tabs>
        <w:ind w:left="5400" w:hanging="360"/>
      </w:pPr>
    </w:lvl>
    <w:lvl w:ilvl="7" w:tplc="48090019" w:tentative="1">
      <w:start w:val="1"/>
      <w:numFmt w:val="lowerLetter"/>
      <w:lvlText w:val="%8."/>
      <w:lvlJc w:val="left"/>
      <w:pPr>
        <w:tabs>
          <w:tab w:val="num" w:pos="6120"/>
        </w:tabs>
        <w:ind w:left="6120" w:hanging="360"/>
      </w:pPr>
    </w:lvl>
    <w:lvl w:ilvl="8" w:tplc="4809001B" w:tentative="1">
      <w:start w:val="1"/>
      <w:numFmt w:val="lowerRoman"/>
      <w:lvlText w:val="%9."/>
      <w:lvlJc w:val="right"/>
      <w:pPr>
        <w:tabs>
          <w:tab w:val="num" w:pos="6840"/>
        </w:tabs>
        <w:ind w:left="6840" w:hanging="180"/>
      </w:pPr>
    </w:lvl>
  </w:abstractNum>
  <w:abstractNum w:abstractNumId="30" w15:restartNumberingAfterBreak="0">
    <w:nsid w:val="12E35427"/>
    <w:multiLevelType w:val="hybridMultilevel"/>
    <w:tmpl w:val="E9166E26"/>
    <w:lvl w:ilvl="0" w:tplc="042A000F">
      <w:start w:val="1"/>
      <w:numFmt w:val="bullet"/>
      <w:lvlText w:val="-"/>
      <w:lvlJc w:val="left"/>
      <w:pPr>
        <w:ind w:left="720" w:hanging="360"/>
      </w:pPr>
      <w:rPr>
        <w:rFonts w:ascii=".VnTime" w:hAnsi=".VnTime" w:hint="default"/>
      </w:rPr>
    </w:lvl>
    <w:lvl w:ilvl="1" w:tplc="042A0019" w:tentative="1">
      <w:start w:val="1"/>
      <w:numFmt w:val="bullet"/>
      <w:lvlText w:val="o"/>
      <w:lvlJc w:val="left"/>
      <w:pPr>
        <w:ind w:left="1440" w:hanging="360"/>
      </w:pPr>
      <w:rPr>
        <w:rFonts w:ascii="Courier New" w:hAnsi="Courier New" w:cs="Courier New" w:hint="default"/>
      </w:rPr>
    </w:lvl>
    <w:lvl w:ilvl="2" w:tplc="042A001B" w:tentative="1">
      <w:start w:val="1"/>
      <w:numFmt w:val="bullet"/>
      <w:lvlText w:val=""/>
      <w:lvlJc w:val="left"/>
      <w:pPr>
        <w:ind w:left="2160" w:hanging="360"/>
      </w:pPr>
      <w:rPr>
        <w:rFonts w:ascii="Wingdings" w:hAnsi="Wingdings" w:hint="default"/>
      </w:rPr>
    </w:lvl>
    <w:lvl w:ilvl="3" w:tplc="042A000F" w:tentative="1">
      <w:start w:val="1"/>
      <w:numFmt w:val="bullet"/>
      <w:lvlText w:val=""/>
      <w:lvlJc w:val="left"/>
      <w:pPr>
        <w:ind w:left="2880" w:hanging="360"/>
      </w:pPr>
      <w:rPr>
        <w:rFonts w:ascii="Symbol" w:hAnsi="Symbol" w:hint="default"/>
      </w:rPr>
    </w:lvl>
    <w:lvl w:ilvl="4" w:tplc="042A0019" w:tentative="1">
      <w:start w:val="1"/>
      <w:numFmt w:val="bullet"/>
      <w:lvlText w:val="o"/>
      <w:lvlJc w:val="left"/>
      <w:pPr>
        <w:ind w:left="3600" w:hanging="360"/>
      </w:pPr>
      <w:rPr>
        <w:rFonts w:ascii="Courier New" w:hAnsi="Courier New" w:cs="Courier New" w:hint="default"/>
      </w:rPr>
    </w:lvl>
    <w:lvl w:ilvl="5" w:tplc="042A001B" w:tentative="1">
      <w:start w:val="1"/>
      <w:numFmt w:val="bullet"/>
      <w:lvlText w:val=""/>
      <w:lvlJc w:val="left"/>
      <w:pPr>
        <w:ind w:left="4320" w:hanging="360"/>
      </w:pPr>
      <w:rPr>
        <w:rFonts w:ascii="Wingdings" w:hAnsi="Wingdings" w:hint="default"/>
      </w:rPr>
    </w:lvl>
    <w:lvl w:ilvl="6" w:tplc="042A000F" w:tentative="1">
      <w:start w:val="1"/>
      <w:numFmt w:val="bullet"/>
      <w:lvlText w:val=""/>
      <w:lvlJc w:val="left"/>
      <w:pPr>
        <w:ind w:left="5040" w:hanging="360"/>
      </w:pPr>
      <w:rPr>
        <w:rFonts w:ascii="Symbol" w:hAnsi="Symbol" w:hint="default"/>
      </w:rPr>
    </w:lvl>
    <w:lvl w:ilvl="7" w:tplc="042A0019" w:tentative="1">
      <w:start w:val="1"/>
      <w:numFmt w:val="bullet"/>
      <w:lvlText w:val="o"/>
      <w:lvlJc w:val="left"/>
      <w:pPr>
        <w:ind w:left="5760" w:hanging="360"/>
      </w:pPr>
      <w:rPr>
        <w:rFonts w:ascii="Courier New" w:hAnsi="Courier New" w:cs="Courier New" w:hint="default"/>
      </w:rPr>
    </w:lvl>
    <w:lvl w:ilvl="8" w:tplc="042A001B" w:tentative="1">
      <w:start w:val="1"/>
      <w:numFmt w:val="bullet"/>
      <w:lvlText w:val=""/>
      <w:lvlJc w:val="left"/>
      <w:pPr>
        <w:ind w:left="6480" w:hanging="360"/>
      </w:pPr>
      <w:rPr>
        <w:rFonts w:ascii="Wingdings" w:hAnsi="Wingdings" w:hint="default"/>
      </w:rPr>
    </w:lvl>
  </w:abstractNum>
  <w:abstractNum w:abstractNumId="31" w15:restartNumberingAfterBreak="0">
    <w:nsid w:val="13723FB4"/>
    <w:multiLevelType w:val="hybridMultilevel"/>
    <w:tmpl w:val="4BB25FCC"/>
    <w:lvl w:ilvl="0" w:tplc="9F8C58AC">
      <w:start w:val="1"/>
      <w:numFmt w:val="decimal"/>
      <w:lvlText w:val="%1."/>
      <w:lvlJc w:val="left"/>
      <w:pPr>
        <w:tabs>
          <w:tab w:val="num" w:pos="1084"/>
        </w:tabs>
        <w:ind w:left="1084" w:hanging="360"/>
      </w:pPr>
      <w:rPr>
        <w:rFonts w:hint="default"/>
      </w:rPr>
    </w:lvl>
    <w:lvl w:ilvl="1" w:tplc="3602741A">
      <w:numFmt w:val="none"/>
      <w:lvlText w:val=""/>
      <w:lvlJc w:val="left"/>
      <w:pPr>
        <w:tabs>
          <w:tab w:val="num" w:pos="360"/>
        </w:tabs>
      </w:pPr>
    </w:lvl>
    <w:lvl w:ilvl="2" w:tplc="6FDCB244">
      <w:numFmt w:val="none"/>
      <w:lvlText w:val=""/>
      <w:lvlJc w:val="left"/>
      <w:pPr>
        <w:tabs>
          <w:tab w:val="num" w:pos="360"/>
        </w:tabs>
      </w:pPr>
    </w:lvl>
    <w:lvl w:ilvl="3" w:tplc="6346FBC8">
      <w:numFmt w:val="none"/>
      <w:lvlText w:val=""/>
      <w:lvlJc w:val="left"/>
      <w:pPr>
        <w:tabs>
          <w:tab w:val="num" w:pos="360"/>
        </w:tabs>
      </w:pPr>
    </w:lvl>
    <w:lvl w:ilvl="4" w:tplc="AE92BBE2">
      <w:numFmt w:val="none"/>
      <w:lvlText w:val=""/>
      <w:lvlJc w:val="left"/>
      <w:pPr>
        <w:tabs>
          <w:tab w:val="num" w:pos="360"/>
        </w:tabs>
      </w:pPr>
    </w:lvl>
    <w:lvl w:ilvl="5" w:tplc="53E05350">
      <w:numFmt w:val="none"/>
      <w:lvlText w:val=""/>
      <w:lvlJc w:val="left"/>
      <w:pPr>
        <w:tabs>
          <w:tab w:val="num" w:pos="360"/>
        </w:tabs>
      </w:pPr>
    </w:lvl>
    <w:lvl w:ilvl="6" w:tplc="9ABEECF4">
      <w:numFmt w:val="none"/>
      <w:lvlText w:val=""/>
      <w:lvlJc w:val="left"/>
      <w:pPr>
        <w:tabs>
          <w:tab w:val="num" w:pos="360"/>
        </w:tabs>
      </w:pPr>
    </w:lvl>
    <w:lvl w:ilvl="7" w:tplc="05862814">
      <w:numFmt w:val="none"/>
      <w:lvlText w:val=""/>
      <w:lvlJc w:val="left"/>
      <w:pPr>
        <w:tabs>
          <w:tab w:val="num" w:pos="360"/>
        </w:tabs>
      </w:pPr>
    </w:lvl>
    <w:lvl w:ilvl="8" w:tplc="FAC01BBE">
      <w:numFmt w:val="none"/>
      <w:lvlText w:val=""/>
      <w:lvlJc w:val="left"/>
      <w:pPr>
        <w:tabs>
          <w:tab w:val="num" w:pos="360"/>
        </w:tabs>
      </w:pPr>
    </w:lvl>
  </w:abstractNum>
  <w:abstractNum w:abstractNumId="32" w15:restartNumberingAfterBreak="0">
    <w:nsid w:val="15AA4BD3"/>
    <w:multiLevelType w:val="hybridMultilevel"/>
    <w:tmpl w:val="2754252A"/>
    <w:lvl w:ilvl="0" w:tplc="10C6F538">
      <w:start w:val="1"/>
      <w:numFmt w:val="decimal"/>
      <w:lvlText w:val="%1."/>
      <w:lvlJc w:val="left"/>
      <w:pPr>
        <w:tabs>
          <w:tab w:val="num" w:pos="360"/>
        </w:tabs>
        <w:ind w:left="360" w:hanging="360"/>
      </w:pPr>
      <w:rPr>
        <w:i w:val="0"/>
      </w:rPr>
    </w:lvl>
    <w:lvl w:ilvl="1" w:tplc="747E7788">
      <w:start w:val="1"/>
      <w:numFmt w:val="bullet"/>
      <w:lvlText w:val="-"/>
      <w:lvlJc w:val="left"/>
      <w:pPr>
        <w:tabs>
          <w:tab w:val="num" w:pos="1080"/>
        </w:tabs>
        <w:ind w:left="1080" w:hanging="360"/>
      </w:pPr>
      <w:rPr>
        <w:rFonts w:ascii=".VnTime" w:eastAsia="Times New Roman" w:hAnsi=".VnTime" w:cs="Times New Roman" w:hint="default"/>
      </w:r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33" w15:restartNumberingAfterBreak="0">
    <w:nsid w:val="170B2C38"/>
    <w:multiLevelType w:val="hybridMultilevel"/>
    <w:tmpl w:val="A260EE14"/>
    <w:lvl w:ilvl="0" w:tplc="4E3A7680">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8B46B28"/>
    <w:multiLevelType w:val="hybridMultilevel"/>
    <w:tmpl w:val="6E24F82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35" w15:restartNumberingAfterBreak="0">
    <w:nsid w:val="1B34553B"/>
    <w:multiLevelType w:val="hybridMultilevel"/>
    <w:tmpl w:val="174075D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6" w15:restartNumberingAfterBreak="0">
    <w:nsid w:val="1D4352DF"/>
    <w:multiLevelType w:val="hybridMultilevel"/>
    <w:tmpl w:val="04B00C5E"/>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37" w15:restartNumberingAfterBreak="0">
    <w:nsid w:val="1F0E19A7"/>
    <w:multiLevelType w:val="hybridMultilevel"/>
    <w:tmpl w:val="8D30E534"/>
    <w:lvl w:ilvl="0" w:tplc="BCDA8646">
      <w:numFmt w:val="bullet"/>
      <w:lvlText w:val="-"/>
      <w:lvlJc w:val="left"/>
      <w:pPr>
        <w:ind w:left="720" w:hanging="360"/>
      </w:pPr>
      <w:rPr>
        <w:rFonts w:ascii="Times New Roman" w:eastAsia="Times New Roman" w:hAnsi="Times New Roman"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1265BE6"/>
    <w:multiLevelType w:val="hybridMultilevel"/>
    <w:tmpl w:val="8632BB2A"/>
    <w:lvl w:ilvl="0" w:tplc="2C88C0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21311907"/>
    <w:multiLevelType w:val="multilevel"/>
    <w:tmpl w:val="21311907"/>
    <w:lvl w:ilvl="0">
      <w:start w:val="1"/>
      <w:numFmt w:val="bullet"/>
      <w:lvlText w:val="-"/>
      <w:lvlJc w:val="left"/>
      <w:pPr>
        <w:ind w:left="3621" w:hanging="360"/>
      </w:pPr>
      <w:rPr>
        <w:rFonts w:ascii="Times New Roman" w:eastAsia="Times New Roman" w:hAnsi="Times New Roman" w:cs="Times New Roman" w:hint="default"/>
        <w:b/>
      </w:rPr>
    </w:lvl>
    <w:lvl w:ilvl="1">
      <w:start w:val="1"/>
      <w:numFmt w:val="bullet"/>
      <w:lvlText w:val="o"/>
      <w:lvlJc w:val="left"/>
      <w:pPr>
        <w:ind w:left="1560" w:hanging="360"/>
      </w:pPr>
      <w:rPr>
        <w:rFonts w:ascii="Courier New" w:hAnsi="Courier New" w:cs="Courier New" w:hint="default"/>
      </w:rPr>
    </w:lvl>
    <w:lvl w:ilvl="2">
      <w:start w:val="1"/>
      <w:numFmt w:val="bullet"/>
      <w:lvlText w:val=""/>
      <w:lvlJc w:val="left"/>
      <w:pPr>
        <w:ind w:left="2280" w:hanging="360"/>
      </w:pPr>
      <w:rPr>
        <w:rFonts w:ascii="Wingdings" w:hAnsi="Wingdings" w:hint="default"/>
      </w:rPr>
    </w:lvl>
    <w:lvl w:ilvl="3">
      <w:start w:val="1"/>
      <w:numFmt w:val="bullet"/>
      <w:lvlText w:val=""/>
      <w:lvlJc w:val="left"/>
      <w:pPr>
        <w:ind w:left="3000" w:hanging="360"/>
      </w:pPr>
      <w:rPr>
        <w:rFonts w:ascii="Symbol" w:hAnsi="Symbol" w:hint="default"/>
      </w:rPr>
    </w:lvl>
    <w:lvl w:ilvl="4">
      <w:start w:val="1"/>
      <w:numFmt w:val="bullet"/>
      <w:lvlText w:val="o"/>
      <w:lvlJc w:val="left"/>
      <w:pPr>
        <w:ind w:left="3720" w:hanging="360"/>
      </w:pPr>
      <w:rPr>
        <w:rFonts w:ascii="Courier New" w:hAnsi="Courier New" w:cs="Courier New" w:hint="default"/>
      </w:rPr>
    </w:lvl>
    <w:lvl w:ilvl="5">
      <w:start w:val="1"/>
      <w:numFmt w:val="bullet"/>
      <w:lvlText w:val=""/>
      <w:lvlJc w:val="left"/>
      <w:pPr>
        <w:ind w:left="4440" w:hanging="360"/>
      </w:pPr>
      <w:rPr>
        <w:rFonts w:ascii="Wingdings" w:hAnsi="Wingdings" w:hint="default"/>
      </w:rPr>
    </w:lvl>
    <w:lvl w:ilvl="6">
      <w:start w:val="1"/>
      <w:numFmt w:val="bullet"/>
      <w:lvlText w:val=""/>
      <w:lvlJc w:val="left"/>
      <w:pPr>
        <w:ind w:left="5160" w:hanging="360"/>
      </w:pPr>
      <w:rPr>
        <w:rFonts w:ascii="Symbol" w:hAnsi="Symbol" w:hint="default"/>
      </w:rPr>
    </w:lvl>
    <w:lvl w:ilvl="7">
      <w:start w:val="1"/>
      <w:numFmt w:val="bullet"/>
      <w:lvlText w:val="o"/>
      <w:lvlJc w:val="left"/>
      <w:pPr>
        <w:ind w:left="5880" w:hanging="360"/>
      </w:pPr>
      <w:rPr>
        <w:rFonts w:ascii="Courier New" w:hAnsi="Courier New" w:cs="Courier New" w:hint="default"/>
      </w:rPr>
    </w:lvl>
    <w:lvl w:ilvl="8">
      <w:start w:val="1"/>
      <w:numFmt w:val="bullet"/>
      <w:lvlText w:val=""/>
      <w:lvlJc w:val="left"/>
      <w:pPr>
        <w:ind w:left="6600" w:hanging="360"/>
      </w:pPr>
      <w:rPr>
        <w:rFonts w:ascii="Wingdings" w:hAnsi="Wingdings" w:hint="default"/>
      </w:rPr>
    </w:lvl>
  </w:abstractNum>
  <w:abstractNum w:abstractNumId="40" w15:restartNumberingAfterBreak="0">
    <w:nsid w:val="232D3DD8"/>
    <w:multiLevelType w:val="hybridMultilevel"/>
    <w:tmpl w:val="961A1134"/>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41" w15:restartNumberingAfterBreak="0">
    <w:nsid w:val="23F9444F"/>
    <w:multiLevelType w:val="hybridMultilevel"/>
    <w:tmpl w:val="BD920D92"/>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42" w15:restartNumberingAfterBreak="0">
    <w:nsid w:val="27592C09"/>
    <w:multiLevelType w:val="hybridMultilevel"/>
    <w:tmpl w:val="727462CE"/>
    <w:lvl w:ilvl="0" w:tplc="EBD2702C">
      <w:numFmt w:val="bullet"/>
      <w:lvlText w:val="-"/>
      <w:lvlJc w:val="left"/>
      <w:pPr>
        <w:ind w:left="1440" w:hanging="360"/>
      </w:pPr>
      <w:rPr>
        <w:rFonts w:ascii="VNI-Helve-Condense" w:eastAsia="Times New Roman" w:hAnsi="VNI-Helve-Condense"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27AB0307"/>
    <w:multiLevelType w:val="hybridMultilevel"/>
    <w:tmpl w:val="44BE9D64"/>
    <w:lvl w:ilvl="0" w:tplc="E668B8E8">
      <w:start w:val="1"/>
      <w:numFmt w:val="lowerLetter"/>
      <w:lvlText w:val="%1)"/>
      <w:lvlJc w:val="left"/>
      <w:pPr>
        <w:tabs>
          <w:tab w:val="num" w:pos="1069"/>
        </w:tabs>
        <w:ind w:left="1069" w:hanging="360"/>
      </w:pPr>
      <w:rPr>
        <w:rFonts w:hint="default"/>
      </w:rPr>
    </w:lvl>
    <w:lvl w:ilvl="1" w:tplc="48090019" w:tentative="1">
      <w:start w:val="1"/>
      <w:numFmt w:val="lowerLetter"/>
      <w:lvlText w:val="%2."/>
      <w:lvlJc w:val="left"/>
      <w:pPr>
        <w:tabs>
          <w:tab w:val="num" w:pos="1789"/>
        </w:tabs>
        <w:ind w:left="1789" w:hanging="360"/>
      </w:pPr>
    </w:lvl>
    <w:lvl w:ilvl="2" w:tplc="4809001B" w:tentative="1">
      <w:start w:val="1"/>
      <w:numFmt w:val="lowerRoman"/>
      <w:lvlText w:val="%3."/>
      <w:lvlJc w:val="right"/>
      <w:pPr>
        <w:tabs>
          <w:tab w:val="num" w:pos="2509"/>
        </w:tabs>
        <w:ind w:left="2509" w:hanging="180"/>
      </w:pPr>
    </w:lvl>
    <w:lvl w:ilvl="3" w:tplc="4809000F" w:tentative="1">
      <w:start w:val="1"/>
      <w:numFmt w:val="decimal"/>
      <w:lvlText w:val="%4."/>
      <w:lvlJc w:val="left"/>
      <w:pPr>
        <w:tabs>
          <w:tab w:val="num" w:pos="3229"/>
        </w:tabs>
        <w:ind w:left="3229" w:hanging="360"/>
      </w:pPr>
    </w:lvl>
    <w:lvl w:ilvl="4" w:tplc="48090019" w:tentative="1">
      <w:start w:val="1"/>
      <w:numFmt w:val="lowerLetter"/>
      <w:lvlText w:val="%5."/>
      <w:lvlJc w:val="left"/>
      <w:pPr>
        <w:tabs>
          <w:tab w:val="num" w:pos="3949"/>
        </w:tabs>
        <w:ind w:left="3949" w:hanging="360"/>
      </w:pPr>
    </w:lvl>
    <w:lvl w:ilvl="5" w:tplc="4809001B" w:tentative="1">
      <w:start w:val="1"/>
      <w:numFmt w:val="lowerRoman"/>
      <w:lvlText w:val="%6."/>
      <w:lvlJc w:val="right"/>
      <w:pPr>
        <w:tabs>
          <w:tab w:val="num" w:pos="4669"/>
        </w:tabs>
        <w:ind w:left="4669" w:hanging="180"/>
      </w:pPr>
    </w:lvl>
    <w:lvl w:ilvl="6" w:tplc="4809000F" w:tentative="1">
      <w:start w:val="1"/>
      <w:numFmt w:val="decimal"/>
      <w:lvlText w:val="%7."/>
      <w:lvlJc w:val="left"/>
      <w:pPr>
        <w:tabs>
          <w:tab w:val="num" w:pos="5389"/>
        </w:tabs>
        <w:ind w:left="5389" w:hanging="360"/>
      </w:pPr>
    </w:lvl>
    <w:lvl w:ilvl="7" w:tplc="48090019" w:tentative="1">
      <w:start w:val="1"/>
      <w:numFmt w:val="lowerLetter"/>
      <w:lvlText w:val="%8."/>
      <w:lvlJc w:val="left"/>
      <w:pPr>
        <w:tabs>
          <w:tab w:val="num" w:pos="6109"/>
        </w:tabs>
        <w:ind w:left="6109" w:hanging="360"/>
      </w:pPr>
    </w:lvl>
    <w:lvl w:ilvl="8" w:tplc="4809001B" w:tentative="1">
      <w:start w:val="1"/>
      <w:numFmt w:val="lowerRoman"/>
      <w:lvlText w:val="%9."/>
      <w:lvlJc w:val="right"/>
      <w:pPr>
        <w:tabs>
          <w:tab w:val="num" w:pos="6829"/>
        </w:tabs>
        <w:ind w:left="6829" w:hanging="180"/>
      </w:pPr>
    </w:lvl>
  </w:abstractNum>
  <w:abstractNum w:abstractNumId="44" w15:restartNumberingAfterBreak="0">
    <w:nsid w:val="2ACB58EB"/>
    <w:multiLevelType w:val="hybridMultilevel"/>
    <w:tmpl w:val="F230B7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45" w15:restartNumberingAfterBreak="0">
    <w:nsid w:val="2C370583"/>
    <w:multiLevelType w:val="hybridMultilevel"/>
    <w:tmpl w:val="05BC5D2A"/>
    <w:lvl w:ilvl="0" w:tplc="F76ED4D2">
      <w:start w:val="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2C933EE4"/>
    <w:multiLevelType w:val="hybridMultilevel"/>
    <w:tmpl w:val="06EC00E6"/>
    <w:lvl w:ilvl="0" w:tplc="F7C4A034">
      <w:start w:val="1"/>
      <w:numFmt w:val="decimal"/>
      <w:lvlText w:val="%1."/>
      <w:lvlJc w:val="left"/>
      <w:pPr>
        <w:tabs>
          <w:tab w:val="num" w:pos="720"/>
        </w:tabs>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0ED331D"/>
    <w:multiLevelType w:val="hybridMultilevel"/>
    <w:tmpl w:val="003440BC"/>
    <w:lvl w:ilvl="0" w:tplc="FC12E47C">
      <w:start w:val="1"/>
      <w:numFmt w:val="upperRoman"/>
      <w:suff w:val="nothing"/>
      <w:lvlText w:val="%1"/>
      <w:lvlJc w:val="right"/>
      <w:pPr>
        <w:ind w:left="0" w:firstLine="17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15:restartNumberingAfterBreak="0">
    <w:nsid w:val="318F7327"/>
    <w:multiLevelType w:val="hybridMultilevel"/>
    <w:tmpl w:val="C7B62096"/>
    <w:lvl w:ilvl="0" w:tplc="4809000F">
      <w:start w:val="1"/>
      <w:numFmt w:val="decimal"/>
      <w:lvlText w:val="%1."/>
      <w:lvlJc w:val="left"/>
      <w:pPr>
        <w:tabs>
          <w:tab w:val="num" w:pos="720"/>
        </w:tabs>
        <w:ind w:left="720"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49" w15:restartNumberingAfterBreak="0">
    <w:nsid w:val="36BF7A44"/>
    <w:multiLevelType w:val="hybridMultilevel"/>
    <w:tmpl w:val="8E501FE6"/>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50" w15:restartNumberingAfterBreak="0">
    <w:nsid w:val="3A116C10"/>
    <w:multiLevelType w:val="hybridMultilevel"/>
    <w:tmpl w:val="BC0CAB0C"/>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51" w15:restartNumberingAfterBreak="0">
    <w:nsid w:val="3AB869E9"/>
    <w:multiLevelType w:val="hybridMultilevel"/>
    <w:tmpl w:val="C1DEF980"/>
    <w:lvl w:ilvl="0" w:tplc="C4A80DC6">
      <w:start w:val="1"/>
      <w:numFmt w:val="lowerLetter"/>
      <w:lvlText w:val="%1)"/>
      <w:lvlJc w:val="left"/>
      <w:pPr>
        <w:tabs>
          <w:tab w:val="num" w:pos="1080"/>
        </w:tabs>
        <w:ind w:left="1080" w:hanging="360"/>
      </w:pPr>
      <w:rPr>
        <w:rFonts w:hint="default"/>
      </w:rPr>
    </w:lvl>
    <w:lvl w:ilvl="1" w:tplc="48090019" w:tentative="1">
      <w:start w:val="1"/>
      <w:numFmt w:val="lowerLetter"/>
      <w:lvlText w:val="%2."/>
      <w:lvlJc w:val="left"/>
      <w:pPr>
        <w:tabs>
          <w:tab w:val="num" w:pos="1800"/>
        </w:tabs>
        <w:ind w:left="1800" w:hanging="360"/>
      </w:pPr>
    </w:lvl>
    <w:lvl w:ilvl="2" w:tplc="4809001B" w:tentative="1">
      <w:start w:val="1"/>
      <w:numFmt w:val="lowerRoman"/>
      <w:lvlText w:val="%3."/>
      <w:lvlJc w:val="right"/>
      <w:pPr>
        <w:tabs>
          <w:tab w:val="num" w:pos="2520"/>
        </w:tabs>
        <w:ind w:left="2520" w:hanging="180"/>
      </w:pPr>
    </w:lvl>
    <w:lvl w:ilvl="3" w:tplc="4809000F" w:tentative="1">
      <w:start w:val="1"/>
      <w:numFmt w:val="decimal"/>
      <w:lvlText w:val="%4."/>
      <w:lvlJc w:val="left"/>
      <w:pPr>
        <w:tabs>
          <w:tab w:val="num" w:pos="3240"/>
        </w:tabs>
        <w:ind w:left="3240" w:hanging="360"/>
      </w:pPr>
    </w:lvl>
    <w:lvl w:ilvl="4" w:tplc="48090019" w:tentative="1">
      <w:start w:val="1"/>
      <w:numFmt w:val="lowerLetter"/>
      <w:lvlText w:val="%5."/>
      <w:lvlJc w:val="left"/>
      <w:pPr>
        <w:tabs>
          <w:tab w:val="num" w:pos="3960"/>
        </w:tabs>
        <w:ind w:left="3960" w:hanging="360"/>
      </w:pPr>
    </w:lvl>
    <w:lvl w:ilvl="5" w:tplc="4809001B" w:tentative="1">
      <w:start w:val="1"/>
      <w:numFmt w:val="lowerRoman"/>
      <w:lvlText w:val="%6."/>
      <w:lvlJc w:val="right"/>
      <w:pPr>
        <w:tabs>
          <w:tab w:val="num" w:pos="4680"/>
        </w:tabs>
        <w:ind w:left="4680" w:hanging="180"/>
      </w:pPr>
    </w:lvl>
    <w:lvl w:ilvl="6" w:tplc="4809000F" w:tentative="1">
      <w:start w:val="1"/>
      <w:numFmt w:val="decimal"/>
      <w:lvlText w:val="%7."/>
      <w:lvlJc w:val="left"/>
      <w:pPr>
        <w:tabs>
          <w:tab w:val="num" w:pos="5400"/>
        </w:tabs>
        <w:ind w:left="5400" w:hanging="360"/>
      </w:pPr>
    </w:lvl>
    <w:lvl w:ilvl="7" w:tplc="48090019" w:tentative="1">
      <w:start w:val="1"/>
      <w:numFmt w:val="lowerLetter"/>
      <w:lvlText w:val="%8."/>
      <w:lvlJc w:val="left"/>
      <w:pPr>
        <w:tabs>
          <w:tab w:val="num" w:pos="6120"/>
        </w:tabs>
        <w:ind w:left="6120" w:hanging="360"/>
      </w:pPr>
    </w:lvl>
    <w:lvl w:ilvl="8" w:tplc="4809001B" w:tentative="1">
      <w:start w:val="1"/>
      <w:numFmt w:val="lowerRoman"/>
      <w:lvlText w:val="%9."/>
      <w:lvlJc w:val="right"/>
      <w:pPr>
        <w:tabs>
          <w:tab w:val="num" w:pos="6840"/>
        </w:tabs>
        <w:ind w:left="6840" w:hanging="180"/>
      </w:pPr>
    </w:lvl>
  </w:abstractNum>
  <w:abstractNum w:abstractNumId="52" w15:restartNumberingAfterBreak="0">
    <w:nsid w:val="3B4339F6"/>
    <w:multiLevelType w:val="hybridMultilevel"/>
    <w:tmpl w:val="C57CDF44"/>
    <w:lvl w:ilvl="0" w:tplc="D6E48AAC">
      <w:start w:val="1"/>
      <w:numFmt w:val="decimal"/>
      <w:lvlText w:val="%1."/>
      <w:lvlJc w:val="left"/>
      <w:pPr>
        <w:tabs>
          <w:tab w:val="num" w:pos="360"/>
        </w:tabs>
        <w:ind w:left="360" w:hanging="360"/>
      </w:pPr>
    </w:lvl>
    <w:lvl w:ilvl="1" w:tplc="6114CBCE">
      <w:numFmt w:val="none"/>
      <w:lvlText w:val=""/>
      <w:lvlJc w:val="left"/>
      <w:pPr>
        <w:tabs>
          <w:tab w:val="num" w:pos="360"/>
        </w:tabs>
      </w:pPr>
    </w:lvl>
    <w:lvl w:ilvl="2" w:tplc="3FB42ED0">
      <w:numFmt w:val="none"/>
      <w:lvlText w:val=""/>
      <w:lvlJc w:val="left"/>
      <w:pPr>
        <w:tabs>
          <w:tab w:val="num" w:pos="360"/>
        </w:tabs>
      </w:pPr>
    </w:lvl>
    <w:lvl w:ilvl="3" w:tplc="6BC4C9AC">
      <w:numFmt w:val="none"/>
      <w:lvlText w:val=""/>
      <w:lvlJc w:val="left"/>
      <w:pPr>
        <w:tabs>
          <w:tab w:val="num" w:pos="360"/>
        </w:tabs>
      </w:pPr>
    </w:lvl>
    <w:lvl w:ilvl="4" w:tplc="7C8C781A">
      <w:numFmt w:val="none"/>
      <w:lvlText w:val=""/>
      <w:lvlJc w:val="left"/>
      <w:pPr>
        <w:tabs>
          <w:tab w:val="num" w:pos="360"/>
        </w:tabs>
      </w:pPr>
    </w:lvl>
    <w:lvl w:ilvl="5" w:tplc="F426D89E">
      <w:numFmt w:val="none"/>
      <w:lvlText w:val=""/>
      <w:lvlJc w:val="left"/>
      <w:pPr>
        <w:tabs>
          <w:tab w:val="num" w:pos="360"/>
        </w:tabs>
      </w:pPr>
    </w:lvl>
    <w:lvl w:ilvl="6" w:tplc="C5829344">
      <w:numFmt w:val="none"/>
      <w:lvlText w:val=""/>
      <w:lvlJc w:val="left"/>
      <w:pPr>
        <w:tabs>
          <w:tab w:val="num" w:pos="360"/>
        </w:tabs>
      </w:pPr>
    </w:lvl>
    <w:lvl w:ilvl="7" w:tplc="2E9CA2F8">
      <w:numFmt w:val="none"/>
      <w:lvlText w:val=""/>
      <w:lvlJc w:val="left"/>
      <w:pPr>
        <w:tabs>
          <w:tab w:val="num" w:pos="360"/>
        </w:tabs>
      </w:pPr>
    </w:lvl>
    <w:lvl w:ilvl="8" w:tplc="AC908A36">
      <w:numFmt w:val="none"/>
      <w:lvlText w:val=""/>
      <w:lvlJc w:val="left"/>
      <w:pPr>
        <w:tabs>
          <w:tab w:val="num" w:pos="360"/>
        </w:tabs>
      </w:pPr>
    </w:lvl>
  </w:abstractNum>
  <w:abstractNum w:abstractNumId="53" w15:restartNumberingAfterBreak="0">
    <w:nsid w:val="3B474DD8"/>
    <w:multiLevelType w:val="hybridMultilevel"/>
    <w:tmpl w:val="469AE35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54" w15:restartNumberingAfterBreak="0">
    <w:nsid w:val="3ED35D12"/>
    <w:multiLevelType w:val="hybridMultilevel"/>
    <w:tmpl w:val="A170C93C"/>
    <w:lvl w:ilvl="0" w:tplc="93AE033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4373369"/>
    <w:multiLevelType w:val="hybridMultilevel"/>
    <w:tmpl w:val="6A6E6B86"/>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54765E4"/>
    <w:multiLevelType w:val="hybridMultilevel"/>
    <w:tmpl w:val="5ADAEAD6"/>
    <w:lvl w:ilvl="0" w:tplc="04090017">
      <w:start w:val="1"/>
      <w:numFmt w:val="bullet"/>
      <w:lvlText w:val=""/>
      <w:lvlJc w:val="left"/>
      <w:pPr>
        <w:ind w:left="720" w:hanging="360"/>
      </w:pPr>
      <w:rPr>
        <w:rFonts w:ascii="Symbol" w:hAnsi="Symbol" w:hint="default"/>
        <w:sz w:val="28"/>
        <w:szCs w:val="28"/>
      </w:rPr>
    </w:lvl>
    <w:lvl w:ilvl="1" w:tplc="29BA08CC" w:tentative="1">
      <w:start w:val="1"/>
      <w:numFmt w:val="bullet"/>
      <w:lvlText w:val="o"/>
      <w:lvlJc w:val="left"/>
      <w:pPr>
        <w:ind w:left="1440" w:hanging="360"/>
      </w:pPr>
      <w:rPr>
        <w:rFonts w:ascii="Courier New" w:hAnsi="Courier New" w:cs="Courier New" w:hint="default"/>
      </w:rPr>
    </w:lvl>
    <w:lvl w:ilvl="2" w:tplc="04090007" w:tentative="1">
      <w:start w:val="1"/>
      <w:numFmt w:val="bullet"/>
      <w:lvlText w:val=""/>
      <w:lvlJc w:val="left"/>
      <w:pPr>
        <w:ind w:left="2160" w:hanging="360"/>
      </w:pPr>
      <w:rPr>
        <w:rFonts w:ascii="Wingdings" w:hAnsi="Wingdings" w:hint="default"/>
      </w:rPr>
    </w:lvl>
    <w:lvl w:ilvl="3" w:tplc="28F469D8" w:tentative="1">
      <w:start w:val="1"/>
      <w:numFmt w:val="bullet"/>
      <w:lvlText w:val=""/>
      <w:lvlJc w:val="left"/>
      <w:pPr>
        <w:ind w:left="2880" w:hanging="360"/>
      </w:pPr>
      <w:rPr>
        <w:rFonts w:ascii="Symbol" w:hAnsi="Symbol" w:hint="default"/>
      </w:rPr>
    </w:lvl>
    <w:lvl w:ilvl="4" w:tplc="22267458" w:tentative="1">
      <w:start w:val="1"/>
      <w:numFmt w:val="bullet"/>
      <w:lvlText w:val="o"/>
      <w:lvlJc w:val="left"/>
      <w:pPr>
        <w:ind w:left="3600" w:hanging="360"/>
      </w:pPr>
      <w:rPr>
        <w:rFonts w:ascii="Courier New" w:hAnsi="Courier New" w:cs="Courier New" w:hint="default"/>
      </w:rPr>
    </w:lvl>
    <w:lvl w:ilvl="5" w:tplc="EE2C8DBE" w:tentative="1">
      <w:start w:val="1"/>
      <w:numFmt w:val="bullet"/>
      <w:lvlText w:val=""/>
      <w:lvlJc w:val="left"/>
      <w:pPr>
        <w:ind w:left="4320" w:hanging="360"/>
      </w:pPr>
      <w:rPr>
        <w:rFonts w:ascii="Wingdings" w:hAnsi="Wingdings" w:hint="default"/>
      </w:rPr>
    </w:lvl>
    <w:lvl w:ilvl="6" w:tplc="5D561588" w:tentative="1">
      <w:start w:val="1"/>
      <w:numFmt w:val="bullet"/>
      <w:lvlText w:val=""/>
      <w:lvlJc w:val="left"/>
      <w:pPr>
        <w:ind w:left="5040" w:hanging="360"/>
      </w:pPr>
      <w:rPr>
        <w:rFonts w:ascii="Symbol" w:hAnsi="Symbol" w:hint="default"/>
      </w:rPr>
    </w:lvl>
    <w:lvl w:ilvl="7" w:tplc="79FE6510" w:tentative="1">
      <w:start w:val="1"/>
      <w:numFmt w:val="bullet"/>
      <w:lvlText w:val="o"/>
      <w:lvlJc w:val="left"/>
      <w:pPr>
        <w:ind w:left="5760" w:hanging="360"/>
      </w:pPr>
      <w:rPr>
        <w:rFonts w:ascii="Courier New" w:hAnsi="Courier New" w:cs="Courier New" w:hint="default"/>
      </w:rPr>
    </w:lvl>
    <w:lvl w:ilvl="8" w:tplc="7D6AF396" w:tentative="1">
      <w:start w:val="1"/>
      <w:numFmt w:val="bullet"/>
      <w:lvlText w:val=""/>
      <w:lvlJc w:val="left"/>
      <w:pPr>
        <w:ind w:left="6480" w:hanging="360"/>
      </w:pPr>
      <w:rPr>
        <w:rFonts w:ascii="Wingdings" w:hAnsi="Wingdings" w:hint="default"/>
      </w:rPr>
    </w:lvl>
  </w:abstractNum>
  <w:abstractNum w:abstractNumId="57" w15:restartNumberingAfterBreak="0">
    <w:nsid w:val="45650305"/>
    <w:multiLevelType w:val="hybridMultilevel"/>
    <w:tmpl w:val="B4F22968"/>
    <w:lvl w:ilvl="0" w:tplc="6060C2EE">
      <w:numFmt w:val="bullet"/>
      <w:lvlText w:val="-"/>
      <w:lvlJc w:val="left"/>
      <w:pPr>
        <w:ind w:left="2487" w:hanging="360"/>
      </w:pPr>
      <w:rPr>
        <w:rFonts w:ascii="Times New Roman" w:eastAsia="Times New Roman" w:hAnsi="Times New Roman" w:cs="Times New Roman" w:hint="default"/>
        <w:sz w:val="28"/>
        <w:szCs w:val="28"/>
      </w:rPr>
    </w:lvl>
    <w:lvl w:ilvl="1" w:tplc="E2FA573A">
      <w:start w:val="1"/>
      <w:numFmt w:val="bullet"/>
      <w:lvlText w:val=""/>
      <w:lvlJc w:val="left"/>
      <w:pPr>
        <w:ind w:left="1789" w:hanging="360"/>
      </w:pPr>
      <w:rPr>
        <w:rFonts w:ascii="Symbol" w:hAnsi="Symbol" w:hint="default"/>
        <w:color w:val="auto"/>
        <w:vertAlign w:val="baseline"/>
      </w:rPr>
    </w:lvl>
    <w:lvl w:ilvl="2" w:tplc="042A0005" w:tentative="1">
      <w:start w:val="1"/>
      <w:numFmt w:val="bullet"/>
      <w:lvlText w:val=""/>
      <w:lvlJc w:val="left"/>
      <w:pPr>
        <w:ind w:left="2509" w:hanging="360"/>
      </w:pPr>
      <w:rPr>
        <w:rFonts w:ascii="Wingdings" w:hAnsi="Wingdings" w:hint="default"/>
      </w:rPr>
    </w:lvl>
    <w:lvl w:ilvl="3" w:tplc="042A0001" w:tentative="1">
      <w:start w:val="1"/>
      <w:numFmt w:val="bullet"/>
      <w:lvlText w:val=""/>
      <w:lvlJc w:val="left"/>
      <w:pPr>
        <w:ind w:left="3229" w:hanging="360"/>
      </w:pPr>
      <w:rPr>
        <w:rFonts w:ascii="Symbol" w:hAnsi="Symbol" w:hint="default"/>
      </w:rPr>
    </w:lvl>
    <w:lvl w:ilvl="4" w:tplc="042A0003" w:tentative="1">
      <w:start w:val="1"/>
      <w:numFmt w:val="bullet"/>
      <w:lvlText w:val="o"/>
      <w:lvlJc w:val="left"/>
      <w:pPr>
        <w:ind w:left="3949" w:hanging="360"/>
      </w:pPr>
      <w:rPr>
        <w:rFonts w:ascii="Courier New" w:hAnsi="Courier New" w:cs="Courier New" w:hint="default"/>
      </w:rPr>
    </w:lvl>
    <w:lvl w:ilvl="5" w:tplc="042A0005" w:tentative="1">
      <w:start w:val="1"/>
      <w:numFmt w:val="bullet"/>
      <w:lvlText w:val=""/>
      <w:lvlJc w:val="left"/>
      <w:pPr>
        <w:ind w:left="4669" w:hanging="360"/>
      </w:pPr>
      <w:rPr>
        <w:rFonts w:ascii="Wingdings" w:hAnsi="Wingdings" w:hint="default"/>
      </w:rPr>
    </w:lvl>
    <w:lvl w:ilvl="6" w:tplc="042A0001" w:tentative="1">
      <w:start w:val="1"/>
      <w:numFmt w:val="bullet"/>
      <w:lvlText w:val=""/>
      <w:lvlJc w:val="left"/>
      <w:pPr>
        <w:ind w:left="5389" w:hanging="360"/>
      </w:pPr>
      <w:rPr>
        <w:rFonts w:ascii="Symbol" w:hAnsi="Symbol" w:hint="default"/>
      </w:rPr>
    </w:lvl>
    <w:lvl w:ilvl="7" w:tplc="042A0003" w:tentative="1">
      <w:start w:val="1"/>
      <w:numFmt w:val="bullet"/>
      <w:lvlText w:val="o"/>
      <w:lvlJc w:val="left"/>
      <w:pPr>
        <w:ind w:left="6109" w:hanging="360"/>
      </w:pPr>
      <w:rPr>
        <w:rFonts w:ascii="Courier New" w:hAnsi="Courier New" w:cs="Courier New" w:hint="default"/>
      </w:rPr>
    </w:lvl>
    <w:lvl w:ilvl="8" w:tplc="042A0005" w:tentative="1">
      <w:start w:val="1"/>
      <w:numFmt w:val="bullet"/>
      <w:lvlText w:val=""/>
      <w:lvlJc w:val="left"/>
      <w:pPr>
        <w:ind w:left="6829" w:hanging="360"/>
      </w:pPr>
      <w:rPr>
        <w:rFonts w:ascii="Wingdings" w:hAnsi="Wingdings" w:hint="default"/>
      </w:rPr>
    </w:lvl>
  </w:abstractNum>
  <w:abstractNum w:abstractNumId="58" w15:restartNumberingAfterBreak="0">
    <w:nsid w:val="4A5278C0"/>
    <w:multiLevelType w:val="hybridMultilevel"/>
    <w:tmpl w:val="6C42B632"/>
    <w:lvl w:ilvl="0" w:tplc="EC1E0306">
      <w:start w:val="3"/>
      <w:numFmt w:val="bullet"/>
      <w:lvlText w:val="-"/>
      <w:lvlJc w:val="left"/>
      <w:pPr>
        <w:ind w:left="1350" w:hanging="360"/>
      </w:pPr>
      <w:rPr>
        <w:rFonts w:ascii="Times New Roman" w:eastAsia="Times New Roman" w:hAnsi="Times New Roman" w:cs="Times New Roman" w:hint="default"/>
      </w:rPr>
    </w:lvl>
    <w:lvl w:ilvl="1" w:tplc="0C090003" w:tentative="1">
      <w:start w:val="1"/>
      <w:numFmt w:val="bullet"/>
      <w:lvlText w:val="o"/>
      <w:lvlJc w:val="left"/>
      <w:pPr>
        <w:ind w:left="2070" w:hanging="360"/>
      </w:pPr>
      <w:rPr>
        <w:rFonts w:ascii="Courier New" w:hAnsi="Courier New" w:cs="Courier New" w:hint="default"/>
      </w:rPr>
    </w:lvl>
    <w:lvl w:ilvl="2" w:tplc="0C090005" w:tentative="1">
      <w:start w:val="1"/>
      <w:numFmt w:val="bullet"/>
      <w:lvlText w:val=""/>
      <w:lvlJc w:val="left"/>
      <w:pPr>
        <w:ind w:left="2790" w:hanging="360"/>
      </w:pPr>
      <w:rPr>
        <w:rFonts w:ascii="Wingdings" w:hAnsi="Wingdings" w:hint="default"/>
      </w:rPr>
    </w:lvl>
    <w:lvl w:ilvl="3" w:tplc="0C090001" w:tentative="1">
      <w:start w:val="1"/>
      <w:numFmt w:val="bullet"/>
      <w:lvlText w:val=""/>
      <w:lvlJc w:val="left"/>
      <w:pPr>
        <w:ind w:left="3510" w:hanging="360"/>
      </w:pPr>
      <w:rPr>
        <w:rFonts w:ascii="Symbol" w:hAnsi="Symbol" w:hint="default"/>
      </w:rPr>
    </w:lvl>
    <w:lvl w:ilvl="4" w:tplc="0C090003" w:tentative="1">
      <w:start w:val="1"/>
      <w:numFmt w:val="bullet"/>
      <w:lvlText w:val="o"/>
      <w:lvlJc w:val="left"/>
      <w:pPr>
        <w:ind w:left="4230" w:hanging="360"/>
      </w:pPr>
      <w:rPr>
        <w:rFonts w:ascii="Courier New" w:hAnsi="Courier New" w:cs="Courier New" w:hint="default"/>
      </w:rPr>
    </w:lvl>
    <w:lvl w:ilvl="5" w:tplc="0C090005" w:tentative="1">
      <w:start w:val="1"/>
      <w:numFmt w:val="bullet"/>
      <w:lvlText w:val=""/>
      <w:lvlJc w:val="left"/>
      <w:pPr>
        <w:ind w:left="4950" w:hanging="360"/>
      </w:pPr>
      <w:rPr>
        <w:rFonts w:ascii="Wingdings" w:hAnsi="Wingdings" w:hint="default"/>
      </w:rPr>
    </w:lvl>
    <w:lvl w:ilvl="6" w:tplc="0C090001" w:tentative="1">
      <w:start w:val="1"/>
      <w:numFmt w:val="bullet"/>
      <w:lvlText w:val=""/>
      <w:lvlJc w:val="left"/>
      <w:pPr>
        <w:ind w:left="5670" w:hanging="360"/>
      </w:pPr>
      <w:rPr>
        <w:rFonts w:ascii="Symbol" w:hAnsi="Symbol" w:hint="default"/>
      </w:rPr>
    </w:lvl>
    <w:lvl w:ilvl="7" w:tplc="0C090003" w:tentative="1">
      <w:start w:val="1"/>
      <w:numFmt w:val="bullet"/>
      <w:lvlText w:val="o"/>
      <w:lvlJc w:val="left"/>
      <w:pPr>
        <w:ind w:left="6390" w:hanging="360"/>
      </w:pPr>
      <w:rPr>
        <w:rFonts w:ascii="Courier New" w:hAnsi="Courier New" w:cs="Courier New" w:hint="default"/>
      </w:rPr>
    </w:lvl>
    <w:lvl w:ilvl="8" w:tplc="0C090005" w:tentative="1">
      <w:start w:val="1"/>
      <w:numFmt w:val="bullet"/>
      <w:lvlText w:val=""/>
      <w:lvlJc w:val="left"/>
      <w:pPr>
        <w:ind w:left="7110" w:hanging="360"/>
      </w:pPr>
      <w:rPr>
        <w:rFonts w:ascii="Wingdings" w:hAnsi="Wingdings" w:hint="default"/>
      </w:rPr>
    </w:lvl>
  </w:abstractNum>
  <w:abstractNum w:abstractNumId="59" w15:restartNumberingAfterBreak="0">
    <w:nsid w:val="4E40388A"/>
    <w:multiLevelType w:val="hybridMultilevel"/>
    <w:tmpl w:val="7D44072C"/>
    <w:lvl w:ilvl="0" w:tplc="4809000F">
      <w:start w:val="1"/>
      <w:numFmt w:val="decimal"/>
      <w:lvlText w:val="%1."/>
      <w:lvlJc w:val="left"/>
      <w:pPr>
        <w:tabs>
          <w:tab w:val="num" w:pos="1069"/>
        </w:tabs>
        <w:ind w:left="1069"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4F70304A"/>
    <w:multiLevelType w:val="hybridMultilevel"/>
    <w:tmpl w:val="BAD4F8E6"/>
    <w:lvl w:ilvl="0" w:tplc="477AA83E">
      <w:start w:val="1"/>
      <w:numFmt w:val="decimal"/>
      <w:lvlText w:val="%1."/>
      <w:lvlJc w:val="left"/>
      <w:pPr>
        <w:tabs>
          <w:tab w:val="num" w:pos="720"/>
        </w:tabs>
        <w:ind w:left="720" w:hanging="360"/>
      </w:pPr>
      <w:rPr>
        <w:rFonts w:hint="default"/>
        <w:b w:val="0"/>
        <w:i w:val="0"/>
      </w:rPr>
    </w:lvl>
    <w:lvl w:ilvl="1" w:tplc="48090019">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61" w15:restartNumberingAfterBreak="0">
    <w:nsid w:val="50115981"/>
    <w:multiLevelType w:val="hybridMultilevel"/>
    <w:tmpl w:val="5D40C4B2"/>
    <w:lvl w:ilvl="0" w:tplc="4809000F">
      <w:start w:val="1"/>
      <w:numFmt w:val="decimal"/>
      <w:lvlText w:val="%1."/>
      <w:lvlJc w:val="left"/>
      <w:pPr>
        <w:tabs>
          <w:tab w:val="num" w:pos="786"/>
        </w:tabs>
        <w:ind w:left="786" w:hanging="360"/>
      </w:pPr>
    </w:lvl>
    <w:lvl w:ilvl="1" w:tplc="48090019" w:tentative="1">
      <w:start w:val="1"/>
      <w:numFmt w:val="lowerLetter"/>
      <w:lvlText w:val="%2."/>
      <w:lvlJc w:val="left"/>
      <w:pPr>
        <w:tabs>
          <w:tab w:val="num" w:pos="1506"/>
        </w:tabs>
        <w:ind w:left="1506" w:hanging="360"/>
      </w:pPr>
    </w:lvl>
    <w:lvl w:ilvl="2" w:tplc="4809001B" w:tentative="1">
      <w:start w:val="1"/>
      <w:numFmt w:val="lowerRoman"/>
      <w:lvlText w:val="%3."/>
      <w:lvlJc w:val="right"/>
      <w:pPr>
        <w:tabs>
          <w:tab w:val="num" w:pos="2226"/>
        </w:tabs>
        <w:ind w:left="2226" w:hanging="180"/>
      </w:pPr>
    </w:lvl>
    <w:lvl w:ilvl="3" w:tplc="4809000F" w:tentative="1">
      <w:start w:val="1"/>
      <w:numFmt w:val="decimal"/>
      <w:lvlText w:val="%4."/>
      <w:lvlJc w:val="left"/>
      <w:pPr>
        <w:tabs>
          <w:tab w:val="num" w:pos="2946"/>
        </w:tabs>
        <w:ind w:left="2946" w:hanging="360"/>
      </w:pPr>
    </w:lvl>
    <w:lvl w:ilvl="4" w:tplc="48090019" w:tentative="1">
      <w:start w:val="1"/>
      <w:numFmt w:val="lowerLetter"/>
      <w:lvlText w:val="%5."/>
      <w:lvlJc w:val="left"/>
      <w:pPr>
        <w:tabs>
          <w:tab w:val="num" w:pos="3666"/>
        </w:tabs>
        <w:ind w:left="3666" w:hanging="360"/>
      </w:pPr>
    </w:lvl>
    <w:lvl w:ilvl="5" w:tplc="4809001B" w:tentative="1">
      <w:start w:val="1"/>
      <w:numFmt w:val="lowerRoman"/>
      <w:lvlText w:val="%6."/>
      <w:lvlJc w:val="right"/>
      <w:pPr>
        <w:tabs>
          <w:tab w:val="num" w:pos="4386"/>
        </w:tabs>
        <w:ind w:left="4386" w:hanging="180"/>
      </w:pPr>
    </w:lvl>
    <w:lvl w:ilvl="6" w:tplc="4809000F" w:tentative="1">
      <w:start w:val="1"/>
      <w:numFmt w:val="decimal"/>
      <w:lvlText w:val="%7."/>
      <w:lvlJc w:val="left"/>
      <w:pPr>
        <w:tabs>
          <w:tab w:val="num" w:pos="5106"/>
        </w:tabs>
        <w:ind w:left="5106" w:hanging="360"/>
      </w:pPr>
    </w:lvl>
    <w:lvl w:ilvl="7" w:tplc="48090019" w:tentative="1">
      <w:start w:val="1"/>
      <w:numFmt w:val="lowerLetter"/>
      <w:lvlText w:val="%8."/>
      <w:lvlJc w:val="left"/>
      <w:pPr>
        <w:tabs>
          <w:tab w:val="num" w:pos="5826"/>
        </w:tabs>
        <w:ind w:left="5826" w:hanging="360"/>
      </w:pPr>
    </w:lvl>
    <w:lvl w:ilvl="8" w:tplc="4809001B" w:tentative="1">
      <w:start w:val="1"/>
      <w:numFmt w:val="lowerRoman"/>
      <w:lvlText w:val="%9."/>
      <w:lvlJc w:val="right"/>
      <w:pPr>
        <w:tabs>
          <w:tab w:val="num" w:pos="6546"/>
        </w:tabs>
        <w:ind w:left="6546" w:hanging="180"/>
      </w:pPr>
    </w:lvl>
  </w:abstractNum>
  <w:abstractNum w:abstractNumId="62" w15:restartNumberingAfterBreak="0">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63" w15:restartNumberingAfterBreak="0">
    <w:nsid w:val="5955660D"/>
    <w:multiLevelType w:val="hybridMultilevel"/>
    <w:tmpl w:val="94B0967E"/>
    <w:lvl w:ilvl="0" w:tplc="10C6F538">
      <w:start w:val="1"/>
      <w:numFmt w:val="decimal"/>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59AC5E93"/>
    <w:multiLevelType w:val="hybridMultilevel"/>
    <w:tmpl w:val="14D6D42E"/>
    <w:lvl w:ilvl="0" w:tplc="477AA83E">
      <w:start w:val="1"/>
      <w:numFmt w:val="decimal"/>
      <w:lvlText w:val="%1."/>
      <w:lvlJc w:val="left"/>
      <w:pPr>
        <w:tabs>
          <w:tab w:val="num" w:pos="1440"/>
        </w:tabs>
        <w:ind w:left="1440" w:hanging="360"/>
      </w:pPr>
      <w:rPr>
        <w:rFonts w:hint="default"/>
        <w:b w:val="0"/>
        <w:i w:val="0"/>
      </w:rPr>
    </w:lvl>
    <w:lvl w:ilvl="1" w:tplc="48090019" w:tentative="1">
      <w:start w:val="1"/>
      <w:numFmt w:val="lowerLetter"/>
      <w:lvlText w:val="%2."/>
      <w:lvlJc w:val="left"/>
      <w:pPr>
        <w:tabs>
          <w:tab w:val="num" w:pos="2160"/>
        </w:tabs>
        <w:ind w:left="2160" w:hanging="360"/>
      </w:pPr>
    </w:lvl>
    <w:lvl w:ilvl="2" w:tplc="4809001B" w:tentative="1">
      <w:start w:val="1"/>
      <w:numFmt w:val="lowerRoman"/>
      <w:lvlText w:val="%3."/>
      <w:lvlJc w:val="right"/>
      <w:pPr>
        <w:tabs>
          <w:tab w:val="num" w:pos="2880"/>
        </w:tabs>
        <w:ind w:left="2880" w:hanging="180"/>
      </w:pPr>
    </w:lvl>
    <w:lvl w:ilvl="3" w:tplc="4809000F" w:tentative="1">
      <w:start w:val="1"/>
      <w:numFmt w:val="decimal"/>
      <w:lvlText w:val="%4."/>
      <w:lvlJc w:val="left"/>
      <w:pPr>
        <w:tabs>
          <w:tab w:val="num" w:pos="3600"/>
        </w:tabs>
        <w:ind w:left="3600" w:hanging="360"/>
      </w:pPr>
    </w:lvl>
    <w:lvl w:ilvl="4" w:tplc="48090019" w:tentative="1">
      <w:start w:val="1"/>
      <w:numFmt w:val="lowerLetter"/>
      <w:lvlText w:val="%5."/>
      <w:lvlJc w:val="left"/>
      <w:pPr>
        <w:tabs>
          <w:tab w:val="num" w:pos="4320"/>
        </w:tabs>
        <w:ind w:left="4320" w:hanging="360"/>
      </w:pPr>
    </w:lvl>
    <w:lvl w:ilvl="5" w:tplc="4809001B" w:tentative="1">
      <w:start w:val="1"/>
      <w:numFmt w:val="lowerRoman"/>
      <w:lvlText w:val="%6."/>
      <w:lvlJc w:val="right"/>
      <w:pPr>
        <w:tabs>
          <w:tab w:val="num" w:pos="5040"/>
        </w:tabs>
        <w:ind w:left="5040" w:hanging="180"/>
      </w:pPr>
    </w:lvl>
    <w:lvl w:ilvl="6" w:tplc="4809000F" w:tentative="1">
      <w:start w:val="1"/>
      <w:numFmt w:val="decimal"/>
      <w:lvlText w:val="%7."/>
      <w:lvlJc w:val="left"/>
      <w:pPr>
        <w:tabs>
          <w:tab w:val="num" w:pos="5760"/>
        </w:tabs>
        <w:ind w:left="5760" w:hanging="360"/>
      </w:pPr>
    </w:lvl>
    <w:lvl w:ilvl="7" w:tplc="48090019" w:tentative="1">
      <w:start w:val="1"/>
      <w:numFmt w:val="lowerLetter"/>
      <w:lvlText w:val="%8."/>
      <w:lvlJc w:val="left"/>
      <w:pPr>
        <w:tabs>
          <w:tab w:val="num" w:pos="6480"/>
        </w:tabs>
        <w:ind w:left="6480" w:hanging="360"/>
      </w:pPr>
    </w:lvl>
    <w:lvl w:ilvl="8" w:tplc="4809001B" w:tentative="1">
      <w:start w:val="1"/>
      <w:numFmt w:val="lowerRoman"/>
      <w:lvlText w:val="%9."/>
      <w:lvlJc w:val="right"/>
      <w:pPr>
        <w:tabs>
          <w:tab w:val="num" w:pos="7200"/>
        </w:tabs>
        <w:ind w:left="7200" w:hanging="180"/>
      </w:pPr>
    </w:lvl>
  </w:abstractNum>
  <w:abstractNum w:abstractNumId="65" w15:restartNumberingAfterBreak="0">
    <w:nsid w:val="5D4E32AA"/>
    <w:multiLevelType w:val="hybridMultilevel"/>
    <w:tmpl w:val="4B428E8C"/>
    <w:lvl w:ilvl="0" w:tplc="8924CAE0">
      <w:start w:val="1"/>
      <w:numFmt w:val="upperRoman"/>
      <w:lvlText w:val="%1."/>
      <w:lvlJc w:val="left"/>
      <w:pPr>
        <w:tabs>
          <w:tab w:val="num" w:pos="1474"/>
        </w:tabs>
        <w:ind w:left="1474" w:hanging="453"/>
      </w:pPr>
      <w:rPr>
        <w:rFonts w:hint="default"/>
      </w:rPr>
    </w:lvl>
    <w:lvl w:ilvl="1" w:tplc="37C6326C">
      <w:start w:val="1"/>
      <w:numFmt w:val="decimal"/>
      <w:lvlText w:val="%2."/>
      <w:lvlJc w:val="left"/>
      <w:pPr>
        <w:tabs>
          <w:tab w:val="num" w:pos="1440"/>
        </w:tabs>
        <w:ind w:left="1440" w:hanging="360"/>
      </w:pPr>
      <w:rPr>
        <w:rFonts w:hint="default"/>
      </w:rPr>
    </w:lvl>
    <w:lvl w:ilvl="2" w:tplc="042A001B" w:tentative="1">
      <w:start w:val="1"/>
      <w:numFmt w:val="lowerRoman"/>
      <w:lvlText w:val="%3."/>
      <w:lvlJc w:val="right"/>
      <w:pPr>
        <w:tabs>
          <w:tab w:val="num" w:pos="2160"/>
        </w:tabs>
        <w:ind w:left="2160" w:hanging="180"/>
      </w:pPr>
    </w:lvl>
    <w:lvl w:ilvl="3" w:tplc="042A000F" w:tentative="1">
      <w:start w:val="1"/>
      <w:numFmt w:val="decimal"/>
      <w:lvlText w:val="%4."/>
      <w:lvlJc w:val="left"/>
      <w:pPr>
        <w:tabs>
          <w:tab w:val="num" w:pos="2880"/>
        </w:tabs>
        <w:ind w:left="2880" w:hanging="360"/>
      </w:pPr>
    </w:lvl>
    <w:lvl w:ilvl="4" w:tplc="042A0019" w:tentative="1">
      <w:start w:val="1"/>
      <w:numFmt w:val="lowerLetter"/>
      <w:lvlText w:val="%5."/>
      <w:lvlJc w:val="left"/>
      <w:pPr>
        <w:tabs>
          <w:tab w:val="num" w:pos="3600"/>
        </w:tabs>
        <w:ind w:left="3600" w:hanging="360"/>
      </w:pPr>
    </w:lvl>
    <w:lvl w:ilvl="5" w:tplc="042A001B" w:tentative="1">
      <w:start w:val="1"/>
      <w:numFmt w:val="lowerRoman"/>
      <w:lvlText w:val="%6."/>
      <w:lvlJc w:val="right"/>
      <w:pPr>
        <w:tabs>
          <w:tab w:val="num" w:pos="4320"/>
        </w:tabs>
        <w:ind w:left="4320" w:hanging="180"/>
      </w:pPr>
    </w:lvl>
    <w:lvl w:ilvl="6" w:tplc="042A000F" w:tentative="1">
      <w:start w:val="1"/>
      <w:numFmt w:val="decimal"/>
      <w:lvlText w:val="%7."/>
      <w:lvlJc w:val="left"/>
      <w:pPr>
        <w:tabs>
          <w:tab w:val="num" w:pos="5040"/>
        </w:tabs>
        <w:ind w:left="5040" w:hanging="360"/>
      </w:pPr>
    </w:lvl>
    <w:lvl w:ilvl="7" w:tplc="042A0019" w:tentative="1">
      <w:start w:val="1"/>
      <w:numFmt w:val="lowerLetter"/>
      <w:lvlText w:val="%8."/>
      <w:lvlJc w:val="left"/>
      <w:pPr>
        <w:tabs>
          <w:tab w:val="num" w:pos="5760"/>
        </w:tabs>
        <w:ind w:left="5760" w:hanging="360"/>
      </w:pPr>
    </w:lvl>
    <w:lvl w:ilvl="8" w:tplc="042A001B" w:tentative="1">
      <w:start w:val="1"/>
      <w:numFmt w:val="lowerRoman"/>
      <w:lvlText w:val="%9."/>
      <w:lvlJc w:val="right"/>
      <w:pPr>
        <w:tabs>
          <w:tab w:val="num" w:pos="6480"/>
        </w:tabs>
        <w:ind w:left="6480" w:hanging="180"/>
      </w:pPr>
    </w:lvl>
  </w:abstractNum>
  <w:abstractNum w:abstractNumId="66" w15:restartNumberingAfterBreak="0">
    <w:nsid w:val="5D7B7FAA"/>
    <w:multiLevelType w:val="hybridMultilevel"/>
    <w:tmpl w:val="9F12EDA2"/>
    <w:lvl w:ilvl="0" w:tplc="E2546622">
      <w:start w:val="1"/>
      <w:numFmt w:val="decimal"/>
      <w:lvlText w:val="%1."/>
      <w:lvlJc w:val="left"/>
      <w:pPr>
        <w:tabs>
          <w:tab w:val="num" w:pos="360"/>
        </w:tabs>
        <w:ind w:left="360" w:hanging="360"/>
      </w:pPr>
    </w:lvl>
    <w:lvl w:ilvl="1" w:tplc="BF56FE3A">
      <w:numFmt w:val="none"/>
      <w:lvlText w:val=""/>
      <w:lvlJc w:val="left"/>
      <w:pPr>
        <w:tabs>
          <w:tab w:val="num" w:pos="360"/>
        </w:tabs>
      </w:pPr>
    </w:lvl>
    <w:lvl w:ilvl="2" w:tplc="8E780AF8">
      <w:numFmt w:val="none"/>
      <w:lvlText w:val=""/>
      <w:lvlJc w:val="left"/>
      <w:pPr>
        <w:tabs>
          <w:tab w:val="num" w:pos="360"/>
        </w:tabs>
      </w:pPr>
    </w:lvl>
    <w:lvl w:ilvl="3" w:tplc="3FE21826">
      <w:numFmt w:val="none"/>
      <w:lvlText w:val=""/>
      <w:lvlJc w:val="left"/>
      <w:pPr>
        <w:tabs>
          <w:tab w:val="num" w:pos="360"/>
        </w:tabs>
      </w:pPr>
    </w:lvl>
    <w:lvl w:ilvl="4" w:tplc="DC541714">
      <w:numFmt w:val="none"/>
      <w:lvlText w:val=""/>
      <w:lvlJc w:val="left"/>
      <w:pPr>
        <w:tabs>
          <w:tab w:val="num" w:pos="360"/>
        </w:tabs>
      </w:pPr>
    </w:lvl>
    <w:lvl w:ilvl="5" w:tplc="CB0E83D4">
      <w:numFmt w:val="none"/>
      <w:lvlText w:val=""/>
      <w:lvlJc w:val="left"/>
      <w:pPr>
        <w:tabs>
          <w:tab w:val="num" w:pos="360"/>
        </w:tabs>
      </w:pPr>
    </w:lvl>
    <w:lvl w:ilvl="6" w:tplc="E1DE9074">
      <w:numFmt w:val="none"/>
      <w:lvlText w:val=""/>
      <w:lvlJc w:val="left"/>
      <w:pPr>
        <w:tabs>
          <w:tab w:val="num" w:pos="360"/>
        </w:tabs>
      </w:pPr>
    </w:lvl>
    <w:lvl w:ilvl="7" w:tplc="4104A934">
      <w:numFmt w:val="none"/>
      <w:lvlText w:val=""/>
      <w:lvlJc w:val="left"/>
      <w:pPr>
        <w:tabs>
          <w:tab w:val="num" w:pos="360"/>
        </w:tabs>
      </w:pPr>
    </w:lvl>
    <w:lvl w:ilvl="8" w:tplc="A094D1FA">
      <w:numFmt w:val="none"/>
      <w:lvlText w:val=""/>
      <w:lvlJc w:val="left"/>
      <w:pPr>
        <w:tabs>
          <w:tab w:val="num" w:pos="360"/>
        </w:tabs>
      </w:pPr>
    </w:lvl>
  </w:abstractNum>
  <w:abstractNum w:abstractNumId="67" w15:restartNumberingAfterBreak="0">
    <w:nsid w:val="5FCC5757"/>
    <w:multiLevelType w:val="multilevel"/>
    <w:tmpl w:val="5FCC5757"/>
    <w:lvl w:ilvl="0">
      <w:start w:val="1"/>
      <w:numFmt w:val="bullet"/>
      <w:lvlText w:val="-"/>
      <w:lvlJc w:val="left"/>
      <w:pPr>
        <w:tabs>
          <w:tab w:val="left" w:pos="360"/>
        </w:tabs>
        <w:ind w:left="360" w:hanging="360"/>
      </w:pPr>
      <w:rPr>
        <w:rFonts w:ascii="Times New Roman" w:eastAsia="Times New Roman" w:hAnsi="Times New Roman" w:cs="Times New Roman" w:hint="default"/>
        <w:b w:val="0"/>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68" w15:restartNumberingAfterBreak="0">
    <w:nsid w:val="634C1D37"/>
    <w:multiLevelType w:val="hybridMultilevel"/>
    <w:tmpl w:val="58C0197A"/>
    <w:lvl w:ilvl="0" w:tplc="969C51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15:restartNumberingAfterBreak="0">
    <w:nsid w:val="683170D1"/>
    <w:multiLevelType w:val="hybridMultilevel"/>
    <w:tmpl w:val="7D580C28"/>
    <w:lvl w:ilvl="0" w:tplc="5150BBEC">
      <w:start w:val="1"/>
      <w:numFmt w:val="bullet"/>
      <w:lvlText w:val="+"/>
      <w:lvlJc w:val="left"/>
      <w:pPr>
        <w:ind w:left="1440" w:hanging="360"/>
      </w:pPr>
      <w:rPr>
        <w:rFonts w:ascii="Symap" w:hAnsi="Symap" w:hint="default"/>
      </w:rPr>
    </w:lvl>
    <w:lvl w:ilvl="1" w:tplc="EBD2702C">
      <w:numFmt w:val="bullet"/>
      <w:lvlText w:val="-"/>
      <w:lvlJc w:val="left"/>
      <w:pPr>
        <w:ind w:left="1440" w:hanging="360"/>
      </w:pPr>
      <w:rPr>
        <w:rFonts w:ascii="VNI-Helve-Condense" w:eastAsia="Times New Roman" w:hAnsi="VNI-Helve-Condense"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9DC7178"/>
    <w:multiLevelType w:val="hybridMultilevel"/>
    <w:tmpl w:val="C276B256"/>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71" w15:restartNumberingAfterBreak="0">
    <w:nsid w:val="6EE802FF"/>
    <w:multiLevelType w:val="hybridMultilevel"/>
    <w:tmpl w:val="5F98D1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72" w15:restartNumberingAfterBreak="0">
    <w:nsid w:val="6F514367"/>
    <w:multiLevelType w:val="hybridMultilevel"/>
    <w:tmpl w:val="821C0904"/>
    <w:lvl w:ilvl="0" w:tplc="493E516E">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3" w15:restartNumberingAfterBreak="0">
    <w:nsid w:val="718F3F57"/>
    <w:multiLevelType w:val="hybridMultilevel"/>
    <w:tmpl w:val="6A940A74"/>
    <w:lvl w:ilvl="0" w:tplc="E668B8E8">
      <w:start w:val="1"/>
      <w:numFmt w:val="lowerLetter"/>
      <w:lvlText w:val="%1)"/>
      <w:lvlJc w:val="left"/>
      <w:pPr>
        <w:tabs>
          <w:tab w:val="num" w:pos="1069"/>
        </w:tabs>
        <w:ind w:left="1069"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74" w15:restartNumberingAfterBreak="0">
    <w:nsid w:val="749076BE"/>
    <w:multiLevelType w:val="hybridMultilevel"/>
    <w:tmpl w:val="B4D61B06"/>
    <w:name w:val="WW8Num24"/>
    <w:lvl w:ilvl="0" w:tplc="FFFFFFFF">
      <w:start w:val="1"/>
      <w:numFmt w:val="decimal"/>
      <w:suff w:val="nothing"/>
      <w:lvlText w:val="Mẫu số %1"/>
      <w:lvlJc w:val="left"/>
      <w:pPr>
        <w:ind w:left="1287" w:hanging="360"/>
      </w:pPr>
      <w:rPr>
        <w:rFonts w:ascii="Times New Roman" w:hAnsi="Times New Roman" w:cs="Times New Roman" w:hint="default"/>
        <w:b/>
        <w:i w:val="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75" w15:restartNumberingAfterBreak="0">
    <w:nsid w:val="780E70AF"/>
    <w:multiLevelType w:val="hybridMultilevel"/>
    <w:tmpl w:val="A26EFE52"/>
    <w:lvl w:ilvl="0" w:tplc="32149E84">
      <w:start w:val="1"/>
      <w:numFmt w:val="decimal"/>
      <w:suff w:val="nothing"/>
      <w:lvlText w:val="%1"/>
      <w:lvlJc w:val="left"/>
      <w:pPr>
        <w:ind w:left="90" w:firstLine="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6" w15:restartNumberingAfterBreak="0">
    <w:nsid w:val="783F6227"/>
    <w:multiLevelType w:val="hybridMultilevel"/>
    <w:tmpl w:val="82B2706A"/>
    <w:lvl w:ilvl="0" w:tplc="0FDE0786">
      <w:numFmt w:val="bullet"/>
      <w:lvlText w:val=""/>
      <w:lvlJc w:val="left"/>
      <w:pPr>
        <w:tabs>
          <w:tab w:val="num" w:pos="2007"/>
        </w:tabs>
        <w:ind w:left="2007" w:hanging="360"/>
      </w:pPr>
      <w:rPr>
        <w:rFonts w:ascii="Symbol" w:eastAsia="Batang" w:hAnsi="Symbol" w:cs="Times New Roman" w:hint="default"/>
      </w:rPr>
    </w:lvl>
    <w:lvl w:ilvl="1" w:tplc="042A0003">
      <w:start w:val="1"/>
      <w:numFmt w:val="bullet"/>
      <w:lvlText w:val="o"/>
      <w:lvlJc w:val="left"/>
      <w:pPr>
        <w:tabs>
          <w:tab w:val="num" w:pos="2007"/>
        </w:tabs>
        <w:ind w:left="2007" w:hanging="360"/>
      </w:pPr>
      <w:rPr>
        <w:rFonts w:ascii="Courier New" w:hAnsi="Courier New" w:cs="Courier New" w:hint="default"/>
      </w:rPr>
    </w:lvl>
    <w:lvl w:ilvl="2" w:tplc="042A0005">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num w:numId="1">
    <w:abstractNumId w:val="60"/>
  </w:num>
  <w:num w:numId="2">
    <w:abstractNumId w:val="61"/>
  </w:num>
  <w:num w:numId="3">
    <w:abstractNumId w:val="32"/>
  </w:num>
  <w:num w:numId="4">
    <w:abstractNumId w:val="52"/>
  </w:num>
  <w:num w:numId="5">
    <w:abstractNumId w:val="34"/>
  </w:num>
  <w:num w:numId="6">
    <w:abstractNumId w:val="53"/>
  </w:num>
  <w:num w:numId="7">
    <w:abstractNumId w:val="62"/>
  </w:num>
  <w:num w:numId="8">
    <w:abstractNumId w:val="76"/>
  </w:num>
  <w:num w:numId="9">
    <w:abstractNumId w:val="31"/>
  </w:num>
  <w:num w:numId="10">
    <w:abstractNumId w:val="41"/>
  </w:num>
  <w:num w:numId="11">
    <w:abstractNumId w:val="40"/>
  </w:num>
  <w:num w:numId="12">
    <w:abstractNumId w:val="35"/>
  </w:num>
  <w:num w:numId="13">
    <w:abstractNumId w:val="27"/>
  </w:num>
  <w:num w:numId="14">
    <w:abstractNumId w:val="43"/>
  </w:num>
  <w:num w:numId="15">
    <w:abstractNumId w:val="73"/>
  </w:num>
  <w:num w:numId="16">
    <w:abstractNumId w:val="70"/>
  </w:num>
  <w:num w:numId="17">
    <w:abstractNumId w:val="21"/>
  </w:num>
  <w:num w:numId="18">
    <w:abstractNumId w:val="66"/>
  </w:num>
  <w:num w:numId="19">
    <w:abstractNumId w:val="63"/>
  </w:num>
  <w:num w:numId="20">
    <w:abstractNumId w:val="59"/>
  </w:num>
  <w:num w:numId="21">
    <w:abstractNumId w:val="65"/>
  </w:num>
  <w:num w:numId="22">
    <w:abstractNumId w:val="50"/>
  </w:num>
  <w:num w:numId="23">
    <w:abstractNumId w:val="29"/>
  </w:num>
  <w:num w:numId="24">
    <w:abstractNumId w:val="28"/>
  </w:num>
  <w:num w:numId="25">
    <w:abstractNumId w:val="49"/>
  </w:num>
  <w:num w:numId="26">
    <w:abstractNumId w:val="36"/>
  </w:num>
  <w:num w:numId="27">
    <w:abstractNumId w:val="51"/>
  </w:num>
  <w:num w:numId="28">
    <w:abstractNumId w:val="44"/>
  </w:num>
  <w:num w:numId="29">
    <w:abstractNumId w:val="64"/>
  </w:num>
  <w:num w:numId="30">
    <w:abstractNumId w:val="22"/>
  </w:num>
  <w:num w:numId="31">
    <w:abstractNumId w:val="48"/>
  </w:num>
  <w:num w:numId="32">
    <w:abstractNumId w:val="24"/>
  </w:num>
  <w:num w:numId="33">
    <w:abstractNumId w:val="25"/>
  </w:num>
  <w:num w:numId="34">
    <w:abstractNumId w:val="20"/>
  </w:num>
  <w:num w:numId="35">
    <w:abstractNumId w:val="71"/>
  </w:num>
  <w:num w:numId="36">
    <w:abstractNumId w:val="72"/>
  </w:num>
  <w:num w:numId="37">
    <w:abstractNumId w:val="55"/>
  </w:num>
  <w:num w:numId="38">
    <w:abstractNumId w:val="38"/>
  </w:num>
  <w:num w:numId="39">
    <w:abstractNumId w:val="46"/>
  </w:num>
  <w:num w:numId="40">
    <w:abstractNumId w:val="54"/>
  </w:num>
  <w:num w:numId="41">
    <w:abstractNumId w:val="30"/>
  </w:num>
  <w:num w:numId="42">
    <w:abstractNumId w:val="56"/>
  </w:num>
  <w:num w:numId="43">
    <w:abstractNumId w:val="45"/>
  </w:num>
  <w:num w:numId="44">
    <w:abstractNumId w:val="74"/>
  </w:num>
  <w:num w:numId="45">
    <w:abstractNumId w:val="58"/>
  </w:num>
  <w:num w:numId="4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0"/>
  </w:num>
  <w:num w:numId="49">
    <w:abstractNumId w:val="1"/>
  </w:num>
  <w:num w:numId="50">
    <w:abstractNumId w:val="2"/>
  </w:num>
  <w:num w:numId="51">
    <w:abstractNumId w:val="3"/>
  </w:num>
  <w:num w:numId="52">
    <w:abstractNumId w:val="4"/>
  </w:num>
  <w:num w:numId="53">
    <w:abstractNumId w:val="5"/>
  </w:num>
  <w:num w:numId="54">
    <w:abstractNumId w:val="6"/>
  </w:num>
  <w:num w:numId="55">
    <w:abstractNumId w:val="7"/>
  </w:num>
  <w:num w:numId="56">
    <w:abstractNumId w:val="8"/>
  </w:num>
  <w:num w:numId="57">
    <w:abstractNumId w:val="9"/>
  </w:num>
  <w:num w:numId="58">
    <w:abstractNumId w:val="10"/>
  </w:num>
  <w:num w:numId="59">
    <w:abstractNumId w:val="11"/>
  </w:num>
  <w:num w:numId="60">
    <w:abstractNumId w:val="12"/>
  </w:num>
  <w:num w:numId="61">
    <w:abstractNumId w:val="13"/>
  </w:num>
  <w:num w:numId="62">
    <w:abstractNumId w:val="14"/>
  </w:num>
  <w:num w:numId="63">
    <w:abstractNumId w:val="15"/>
  </w:num>
  <w:num w:numId="64">
    <w:abstractNumId w:val="16"/>
  </w:num>
  <w:num w:numId="65">
    <w:abstractNumId w:val="17"/>
  </w:num>
  <w:num w:numId="66">
    <w:abstractNumId w:val="18"/>
  </w:num>
  <w:num w:numId="67">
    <w:abstractNumId w:val="19"/>
  </w:num>
  <w:num w:numId="68">
    <w:abstractNumId w:val="57"/>
  </w:num>
  <w:num w:numId="69">
    <w:abstractNumId w:val="69"/>
  </w:num>
  <w:num w:numId="70">
    <w:abstractNumId w:val="42"/>
  </w:num>
  <w:num w:numId="71">
    <w:abstractNumId w:val="26"/>
  </w:num>
  <w:num w:numId="72">
    <w:abstractNumId w:val="37"/>
  </w:num>
  <w:num w:numId="73">
    <w:abstractNumId w:val="33"/>
  </w:num>
  <w:num w:numId="74">
    <w:abstractNumId w:val="67"/>
  </w:num>
  <w:num w:numId="75">
    <w:abstractNumId w:val="23"/>
  </w:num>
  <w:num w:numId="76">
    <w:abstractNumId w:val="39"/>
  </w:num>
  <w:num w:numId="77">
    <w:abstractNumId w:val="68"/>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6"/>
  <w:embedSystemFonts/>
  <w:hideSpellingErrors/>
  <w:activeWritingStyle w:appName="MSWord" w:lang="en-US" w:vendorID="64" w:dllVersion="6" w:nlCheck="1" w:checkStyle="1"/>
  <w:activeWritingStyle w:appName="MSWord" w:lang="en-SG" w:vendorID="64" w:dllVersion="6" w:nlCheck="1" w:checkStyle="1"/>
  <w:activeWritingStyle w:appName="MSWord" w:lang="es-ES" w:vendorID="64" w:dllVersion="6" w:nlCheck="1" w:checkStyle="1"/>
  <w:activeWritingStyle w:appName="MSWord" w:lang="en-GB" w:vendorID="64" w:dllVersion="6" w:nlCheck="1" w:checkStyle="1"/>
  <w:activeWritingStyle w:appName="MSWord" w:lang="fr-FR" w:vendorID="64" w:dllVersion="6"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83C"/>
    <w:rsid w:val="00001336"/>
    <w:rsid w:val="000022C3"/>
    <w:rsid w:val="00005346"/>
    <w:rsid w:val="00011003"/>
    <w:rsid w:val="0001177E"/>
    <w:rsid w:val="00012729"/>
    <w:rsid w:val="0001306F"/>
    <w:rsid w:val="00014F3F"/>
    <w:rsid w:val="0001678F"/>
    <w:rsid w:val="00020796"/>
    <w:rsid w:val="0002127D"/>
    <w:rsid w:val="000231EC"/>
    <w:rsid w:val="000248CC"/>
    <w:rsid w:val="00024C06"/>
    <w:rsid w:val="00025918"/>
    <w:rsid w:val="00030972"/>
    <w:rsid w:val="000327C5"/>
    <w:rsid w:val="000339EE"/>
    <w:rsid w:val="0003449D"/>
    <w:rsid w:val="000363BD"/>
    <w:rsid w:val="00036795"/>
    <w:rsid w:val="00036AA1"/>
    <w:rsid w:val="00040F4A"/>
    <w:rsid w:val="000430C1"/>
    <w:rsid w:val="00044472"/>
    <w:rsid w:val="00046CB1"/>
    <w:rsid w:val="00055481"/>
    <w:rsid w:val="000625D4"/>
    <w:rsid w:val="00062A70"/>
    <w:rsid w:val="00063F4F"/>
    <w:rsid w:val="00064540"/>
    <w:rsid w:val="000650B7"/>
    <w:rsid w:val="000714D9"/>
    <w:rsid w:val="000755BF"/>
    <w:rsid w:val="000772D1"/>
    <w:rsid w:val="000778B6"/>
    <w:rsid w:val="00080691"/>
    <w:rsid w:val="000819CA"/>
    <w:rsid w:val="00082CB9"/>
    <w:rsid w:val="000851EE"/>
    <w:rsid w:val="00085C91"/>
    <w:rsid w:val="0009156B"/>
    <w:rsid w:val="0009204C"/>
    <w:rsid w:val="000A05FC"/>
    <w:rsid w:val="000A0693"/>
    <w:rsid w:val="000A360A"/>
    <w:rsid w:val="000A6FE0"/>
    <w:rsid w:val="000B1743"/>
    <w:rsid w:val="000B31C1"/>
    <w:rsid w:val="000B61C4"/>
    <w:rsid w:val="000B7C8D"/>
    <w:rsid w:val="000C1453"/>
    <w:rsid w:val="000C1622"/>
    <w:rsid w:val="000C1B27"/>
    <w:rsid w:val="000C2A7A"/>
    <w:rsid w:val="000C31B7"/>
    <w:rsid w:val="000D1122"/>
    <w:rsid w:val="000D235F"/>
    <w:rsid w:val="000D23F1"/>
    <w:rsid w:val="000D2D67"/>
    <w:rsid w:val="000D6F1D"/>
    <w:rsid w:val="000E121B"/>
    <w:rsid w:val="000E4F8D"/>
    <w:rsid w:val="000E5086"/>
    <w:rsid w:val="000E7128"/>
    <w:rsid w:val="000F004C"/>
    <w:rsid w:val="000F0446"/>
    <w:rsid w:val="000F1E8B"/>
    <w:rsid w:val="000F235F"/>
    <w:rsid w:val="000F30BC"/>
    <w:rsid w:val="000F694D"/>
    <w:rsid w:val="00100129"/>
    <w:rsid w:val="0010042D"/>
    <w:rsid w:val="0010058C"/>
    <w:rsid w:val="001017AB"/>
    <w:rsid w:val="001026F5"/>
    <w:rsid w:val="001038B9"/>
    <w:rsid w:val="00104144"/>
    <w:rsid w:val="00105A5D"/>
    <w:rsid w:val="00105C93"/>
    <w:rsid w:val="00111833"/>
    <w:rsid w:val="0011224B"/>
    <w:rsid w:val="001154ED"/>
    <w:rsid w:val="001208E3"/>
    <w:rsid w:val="0012135D"/>
    <w:rsid w:val="00121FAC"/>
    <w:rsid w:val="00124D4F"/>
    <w:rsid w:val="001312FC"/>
    <w:rsid w:val="001335B1"/>
    <w:rsid w:val="00135FBE"/>
    <w:rsid w:val="00136E10"/>
    <w:rsid w:val="00136EC2"/>
    <w:rsid w:val="00140A5A"/>
    <w:rsid w:val="00140C97"/>
    <w:rsid w:val="00142359"/>
    <w:rsid w:val="0014568C"/>
    <w:rsid w:val="00146702"/>
    <w:rsid w:val="00147CE5"/>
    <w:rsid w:val="001513AA"/>
    <w:rsid w:val="00151593"/>
    <w:rsid w:val="00152C3E"/>
    <w:rsid w:val="0015481B"/>
    <w:rsid w:val="00154DA0"/>
    <w:rsid w:val="00157D4A"/>
    <w:rsid w:val="0016069A"/>
    <w:rsid w:val="00161E4F"/>
    <w:rsid w:val="00163028"/>
    <w:rsid w:val="00163D94"/>
    <w:rsid w:val="00164BC9"/>
    <w:rsid w:val="00164FAD"/>
    <w:rsid w:val="00166666"/>
    <w:rsid w:val="00166846"/>
    <w:rsid w:val="00166D87"/>
    <w:rsid w:val="00170C1C"/>
    <w:rsid w:val="001714C3"/>
    <w:rsid w:val="001729FF"/>
    <w:rsid w:val="00173058"/>
    <w:rsid w:val="0017583F"/>
    <w:rsid w:val="001809CE"/>
    <w:rsid w:val="001826A8"/>
    <w:rsid w:val="001829C0"/>
    <w:rsid w:val="00182CA3"/>
    <w:rsid w:val="00183EA2"/>
    <w:rsid w:val="00184BFB"/>
    <w:rsid w:val="0019560D"/>
    <w:rsid w:val="00195682"/>
    <w:rsid w:val="00197DF5"/>
    <w:rsid w:val="001A182A"/>
    <w:rsid w:val="001A2141"/>
    <w:rsid w:val="001A4A0D"/>
    <w:rsid w:val="001A5965"/>
    <w:rsid w:val="001A61AE"/>
    <w:rsid w:val="001A7EED"/>
    <w:rsid w:val="001B0817"/>
    <w:rsid w:val="001B2A0D"/>
    <w:rsid w:val="001B3342"/>
    <w:rsid w:val="001B39F5"/>
    <w:rsid w:val="001B3C0F"/>
    <w:rsid w:val="001B57E6"/>
    <w:rsid w:val="001B757B"/>
    <w:rsid w:val="001C1E13"/>
    <w:rsid w:val="001C2116"/>
    <w:rsid w:val="001C3926"/>
    <w:rsid w:val="001C7398"/>
    <w:rsid w:val="001D0354"/>
    <w:rsid w:val="001D2B88"/>
    <w:rsid w:val="001D559C"/>
    <w:rsid w:val="001D725B"/>
    <w:rsid w:val="001D72B7"/>
    <w:rsid w:val="001E1B76"/>
    <w:rsid w:val="001E2B57"/>
    <w:rsid w:val="001E34BE"/>
    <w:rsid w:val="001E3BA5"/>
    <w:rsid w:val="001E4060"/>
    <w:rsid w:val="001E64D1"/>
    <w:rsid w:val="001E78C7"/>
    <w:rsid w:val="001E7B0F"/>
    <w:rsid w:val="001F789B"/>
    <w:rsid w:val="00200178"/>
    <w:rsid w:val="00200ABB"/>
    <w:rsid w:val="00201599"/>
    <w:rsid w:val="002029D0"/>
    <w:rsid w:val="0020442F"/>
    <w:rsid w:val="00206787"/>
    <w:rsid w:val="00212402"/>
    <w:rsid w:val="00213EF9"/>
    <w:rsid w:val="002144ED"/>
    <w:rsid w:val="00215565"/>
    <w:rsid w:val="00215576"/>
    <w:rsid w:val="002160BD"/>
    <w:rsid w:val="00217B0E"/>
    <w:rsid w:val="00220EFD"/>
    <w:rsid w:val="00221AB4"/>
    <w:rsid w:val="00221D1F"/>
    <w:rsid w:val="00222593"/>
    <w:rsid w:val="00222BA9"/>
    <w:rsid w:val="00223ACD"/>
    <w:rsid w:val="00230993"/>
    <w:rsid w:val="002313B7"/>
    <w:rsid w:val="002320AD"/>
    <w:rsid w:val="0023282F"/>
    <w:rsid w:val="00232D73"/>
    <w:rsid w:val="00236BB9"/>
    <w:rsid w:val="00240790"/>
    <w:rsid w:val="002411E5"/>
    <w:rsid w:val="00241CFA"/>
    <w:rsid w:val="002421D6"/>
    <w:rsid w:val="002454AC"/>
    <w:rsid w:val="002471FE"/>
    <w:rsid w:val="002500B2"/>
    <w:rsid w:val="00251BFC"/>
    <w:rsid w:val="0025460F"/>
    <w:rsid w:val="00256098"/>
    <w:rsid w:val="00256370"/>
    <w:rsid w:val="002608A2"/>
    <w:rsid w:val="0026266F"/>
    <w:rsid w:val="00266A26"/>
    <w:rsid w:val="00270889"/>
    <w:rsid w:val="0027118E"/>
    <w:rsid w:val="00273185"/>
    <w:rsid w:val="00280EC4"/>
    <w:rsid w:val="00280EF4"/>
    <w:rsid w:val="00282E5E"/>
    <w:rsid w:val="0028357C"/>
    <w:rsid w:val="00283B50"/>
    <w:rsid w:val="00283D7B"/>
    <w:rsid w:val="0028465F"/>
    <w:rsid w:val="002849FF"/>
    <w:rsid w:val="00285190"/>
    <w:rsid w:val="002869C0"/>
    <w:rsid w:val="00286AA8"/>
    <w:rsid w:val="00287E17"/>
    <w:rsid w:val="00291932"/>
    <w:rsid w:val="00292642"/>
    <w:rsid w:val="00292B3D"/>
    <w:rsid w:val="002956E1"/>
    <w:rsid w:val="002969E2"/>
    <w:rsid w:val="0029714E"/>
    <w:rsid w:val="002A2364"/>
    <w:rsid w:val="002A390F"/>
    <w:rsid w:val="002A596C"/>
    <w:rsid w:val="002A7A76"/>
    <w:rsid w:val="002A7C33"/>
    <w:rsid w:val="002B4D67"/>
    <w:rsid w:val="002B71F2"/>
    <w:rsid w:val="002C0DAC"/>
    <w:rsid w:val="002C0E0D"/>
    <w:rsid w:val="002C3995"/>
    <w:rsid w:val="002C43CB"/>
    <w:rsid w:val="002C4F9A"/>
    <w:rsid w:val="002C5508"/>
    <w:rsid w:val="002C5625"/>
    <w:rsid w:val="002C70BD"/>
    <w:rsid w:val="002D1311"/>
    <w:rsid w:val="002D684F"/>
    <w:rsid w:val="002E5445"/>
    <w:rsid w:val="002E5E35"/>
    <w:rsid w:val="002E63BA"/>
    <w:rsid w:val="002F0213"/>
    <w:rsid w:val="002F1C7F"/>
    <w:rsid w:val="002F2F07"/>
    <w:rsid w:val="002F3DD8"/>
    <w:rsid w:val="002F66BB"/>
    <w:rsid w:val="002F74A1"/>
    <w:rsid w:val="002F75B0"/>
    <w:rsid w:val="0030065D"/>
    <w:rsid w:val="003016A4"/>
    <w:rsid w:val="003017F2"/>
    <w:rsid w:val="00302C4A"/>
    <w:rsid w:val="00303EA0"/>
    <w:rsid w:val="003068AC"/>
    <w:rsid w:val="00307274"/>
    <w:rsid w:val="00307E89"/>
    <w:rsid w:val="00310011"/>
    <w:rsid w:val="00313974"/>
    <w:rsid w:val="00314CFB"/>
    <w:rsid w:val="0031758C"/>
    <w:rsid w:val="003225F3"/>
    <w:rsid w:val="00322A04"/>
    <w:rsid w:val="003235FC"/>
    <w:rsid w:val="00323FAF"/>
    <w:rsid w:val="00325582"/>
    <w:rsid w:val="00330215"/>
    <w:rsid w:val="00330D67"/>
    <w:rsid w:val="003319FD"/>
    <w:rsid w:val="00337143"/>
    <w:rsid w:val="00340B02"/>
    <w:rsid w:val="00341FFF"/>
    <w:rsid w:val="003421FF"/>
    <w:rsid w:val="0034318D"/>
    <w:rsid w:val="003442C4"/>
    <w:rsid w:val="00344C90"/>
    <w:rsid w:val="0034514E"/>
    <w:rsid w:val="003459FB"/>
    <w:rsid w:val="00347F5A"/>
    <w:rsid w:val="003501FB"/>
    <w:rsid w:val="00350226"/>
    <w:rsid w:val="00350650"/>
    <w:rsid w:val="00351084"/>
    <w:rsid w:val="00355052"/>
    <w:rsid w:val="003623AD"/>
    <w:rsid w:val="00364373"/>
    <w:rsid w:val="003653A4"/>
    <w:rsid w:val="00366C04"/>
    <w:rsid w:val="00370483"/>
    <w:rsid w:val="00371AE3"/>
    <w:rsid w:val="00371D1B"/>
    <w:rsid w:val="00376F21"/>
    <w:rsid w:val="0038032F"/>
    <w:rsid w:val="00381908"/>
    <w:rsid w:val="003860F1"/>
    <w:rsid w:val="00387055"/>
    <w:rsid w:val="003876AA"/>
    <w:rsid w:val="00390F82"/>
    <w:rsid w:val="00394D2D"/>
    <w:rsid w:val="00395E85"/>
    <w:rsid w:val="003963ED"/>
    <w:rsid w:val="0039707D"/>
    <w:rsid w:val="00397F7B"/>
    <w:rsid w:val="003A555A"/>
    <w:rsid w:val="003B1D30"/>
    <w:rsid w:val="003B4260"/>
    <w:rsid w:val="003B5820"/>
    <w:rsid w:val="003B6109"/>
    <w:rsid w:val="003B637A"/>
    <w:rsid w:val="003B7F7A"/>
    <w:rsid w:val="003C0E7E"/>
    <w:rsid w:val="003C1465"/>
    <w:rsid w:val="003C1611"/>
    <w:rsid w:val="003C17CB"/>
    <w:rsid w:val="003C1A83"/>
    <w:rsid w:val="003C4371"/>
    <w:rsid w:val="003C5ABC"/>
    <w:rsid w:val="003C5AD4"/>
    <w:rsid w:val="003C619A"/>
    <w:rsid w:val="003D1448"/>
    <w:rsid w:val="003D5178"/>
    <w:rsid w:val="003D5960"/>
    <w:rsid w:val="003D5C43"/>
    <w:rsid w:val="003D77E6"/>
    <w:rsid w:val="003E2FBC"/>
    <w:rsid w:val="003E7328"/>
    <w:rsid w:val="003F0EE6"/>
    <w:rsid w:val="003F19FD"/>
    <w:rsid w:val="003F330A"/>
    <w:rsid w:val="003F3B7B"/>
    <w:rsid w:val="003F6B18"/>
    <w:rsid w:val="003F714C"/>
    <w:rsid w:val="003F78C4"/>
    <w:rsid w:val="00400A7F"/>
    <w:rsid w:val="0040155E"/>
    <w:rsid w:val="00401A14"/>
    <w:rsid w:val="004029B0"/>
    <w:rsid w:val="00403938"/>
    <w:rsid w:val="00403AB7"/>
    <w:rsid w:val="004108CE"/>
    <w:rsid w:val="00411708"/>
    <w:rsid w:val="00412A1F"/>
    <w:rsid w:val="00413512"/>
    <w:rsid w:val="00416C78"/>
    <w:rsid w:val="00421E34"/>
    <w:rsid w:val="00422B82"/>
    <w:rsid w:val="00422BFB"/>
    <w:rsid w:val="00422C97"/>
    <w:rsid w:val="00423EA1"/>
    <w:rsid w:val="00424A0E"/>
    <w:rsid w:val="00430D6F"/>
    <w:rsid w:val="00433658"/>
    <w:rsid w:val="00434E94"/>
    <w:rsid w:val="00435E33"/>
    <w:rsid w:val="0043685E"/>
    <w:rsid w:val="00437FC0"/>
    <w:rsid w:val="00444A06"/>
    <w:rsid w:val="00445A55"/>
    <w:rsid w:val="00445AA3"/>
    <w:rsid w:val="00447693"/>
    <w:rsid w:val="00451E76"/>
    <w:rsid w:val="004524D2"/>
    <w:rsid w:val="00455AE3"/>
    <w:rsid w:val="00456081"/>
    <w:rsid w:val="00457517"/>
    <w:rsid w:val="00461152"/>
    <w:rsid w:val="0046193E"/>
    <w:rsid w:val="004630B5"/>
    <w:rsid w:val="00463F59"/>
    <w:rsid w:val="00465257"/>
    <w:rsid w:val="00465833"/>
    <w:rsid w:val="00467128"/>
    <w:rsid w:val="004677EC"/>
    <w:rsid w:val="00472737"/>
    <w:rsid w:val="00474401"/>
    <w:rsid w:val="00475464"/>
    <w:rsid w:val="0047617A"/>
    <w:rsid w:val="004776F3"/>
    <w:rsid w:val="00481141"/>
    <w:rsid w:val="0048194C"/>
    <w:rsid w:val="00483C6F"/>
    <w:rsid w:val="0048430C"/>
    <w:rsid w:val="00484A8E"/>
    <w:rsid w:val="00487AF3"/>
    <w:rsid w:val="00487F52"/>
    <w:rsid w:val="00493487"/>
    <w:rsid w:val="00493B8D"/>
    <w:rsid w:val="00495935"/>
    <w:rsid w:val="0049645B"/>
    <w:rsid w:val="0049673F"/>
    <w:rsid w:val="00496BFE"/>
    <w:rsid w:val="004A0EAC"/>
    <w:rsid w:val="004A1FD7"/>
    <w:rsid w:val="004A379B"/>
    <w:rsid w:val="004A5D10"/>
    <w:rsid w:val="004A64C6"/>
    <w:rsid w:val="004B0D99"/>
    <w:rsid w:val="004B289F"/>
    <w:rsid w:val="004B2E46"/>
    <w:rsid w:val="004B511B"/>
    <w:rsid w:val="004B5942"/>
    <w:rsid w:val="004B7787"/>
    <w:rsid w:val="004B7C4D"/>
    <w:rsid w:val="004C191B"/>
    <w:rsid w:val="004C22E3"/>
    <w:rsid w:val="004C6A95"/>
    <w:rsid w:val="004C6C2F"/>
    <w:rsid w:val="004D0781"/>
    <w:rsid w:val="004D0822"/>
    <w:rsid w:val="004D4625"/>
    <w:rsid w:val="004D6255"/>
    <w:rsid w:val="004D6FFF"/>
    <w:rsid w:val="004E07EA"/>
    <w:rsid w:val="004E2432"/>
    <w:rsid w:val="004E5F2F"/>
    <w:rsid w:val="004F04DA"/>
    <w:rsid w:val="004F0A92"/>
    <w:rsid w:val="004F1724"/>
    <w:rsid w:val="004F1786"/>
    <w:rsid w:val="004F2031"/>
    <w:rsid w:val="004F38BF"/>
    <w:rsid w:val="004F3944"/>
    <w:rsid w:val="004F65E3"/>
    <w:rsid w:val="00500AAF"/>
    <w:rsid w:val="0050137C"/>
    <w:rsid w:val="00503287"/>
    <w:rsid w:val="005044AD"/>
    <w:rsid w:val="00505A2C"/>
    <w:rsid w:val="005060A4"/>
    <w:rsid w:val="00506442"/>
    <w:rsid w:val="00510567"/>
    <w:rsid w:val="00513E20"/>
    <w:rsid w:val="00517983"/>
    <w:rsid w:val="00523E92"/>
    <w:rsid w:val="005250C1"/>
    <w:rsid w:val="005267CD"/>
    <w:rsid w:val="00534613"/>
    <w:rsid w:val="005353AC"/>
    <w:rsid w:val="00535778"/>
    <w:rsid w:val="0053658A"/>
    <w:rsid w:val="00536631"/>
    <w:rsid w:val="00537994"/>
    <w:rsid w:val="00537CC9"/>
    <w:rsid w:val="00540EE2"/>
    <w:rsid w:val="00544AB6"/>
    <w:rsid w:val="00545385"/>
    <w:rsid w:val="00547610"/>
    <w:rsid w:val="00547D7A"/>
    <w:rsid w:val="00551021"/>
    <w:rsid w:val="00552822"/>
    <w:rsid w:val="00554BF4"/>
    <w:rsid w:val="00554C1E"/>
    <w:rsid w:val="00556F4C"/>
    <w:rsid w:val="00557E7A"/>
    <w:rsid w:val="00563441"/>
    <w:rsid w:val="005641DE"/>
    <w:rsid w:val="00566204"/>
    <w:rsid w:val="005679EA"/>
    <w:rsid w:val="00570B77"/>
    <w:rsid w:val="00574E68"/>
    <w:rsid w:val="00581AEE"/>
    <w:rsid w:val="00585572"/>
    <w:rsid w:val="0058589E"/>
    <w:rsid w:val="0058608D"/>
    <w:rsid w:val="0058632B"/>
    <w:rsid w:val="00587F07"/>
    <w:rsid w:val="005919CB"/>
    <w:rsid w:val="00596DB4"/>
    <w:rsid w:val="005A0FCE"/>
    <w:rsid w:val="005A2426"/>
    <w:rsid w:val="005B1162"/>
    <w:rsid w:val="005B1319"/>
    <w:rsid w:val="005B2629"/>
    <w:rsid w:val="005B38EF"/>
    <w:rsid w:val="005B6EE2"/>
    <w:rsid w:val="005C1032"/>
    <w:rsid w:val="005C15C5"/>
    <w:rsid w:val="005C188E"/>
    <w:rsid w:val="005C21AF"/>
    <w:rsid w:val="005C2651"/>
    <w:rsid w:val="005C2781"/>
    <w:rsid w:val="005C2DA4"/>
    <w:rsid w:val="005C2EC0"/>
    <w:rsid w:val="005C5480"/>
    <w:rsid w:val="005D5D14"/>
    <w:rsid w:val="005D5DF8"/>
    <w:rsid w:val="005E2EE6"/>
    <w:rsid w:val="005E3013"/>
    <w:rsid w:val="005E3D42"/>
    <w:rsid w:val="005E743E"/>
    <w:rsid w:val="005E7F2C"/>
    <w:rsid w:val="005E7F5C"/>
    <w:rsid w:val="005F068D"/>
    <w:rsid w:val="005F07E2"/>
    <w:rsid w:val="005F11F3"/>
    <w:rsid w:val="005F153F"/>
    <w:rsid w:val="005F1D27"/>
    <w:rsid w:val="005F1D4A"/>
    <w:rsid w:val="005F2865"/>
    <w:rsid w:val="005F54AA"/>
    <w:rsid w:val="005F68AD"/>
    <w:rsid w:val="00600993"/>
    <w:rsid w:val="00601124"/>
    <w:rsid w:val="00601BBB"/>
    <w:rsid w:val="0060265C"/>
    <w:rsid w:val="00603849"/>
    <w:rsid w:val="006045AD"/>
    <w:rsid w:val="00607EEB"/>
    <w:rsid w:val="00610843"/>
    <w:rsid w:val="0061121C"/>
    <w:rsid w:val="00611704"/>
    <w:rsid w:val="00611DBA"/>
    <w:rsid w:val="00612687"/>
    <w:rsid w:val="00612DD8"/>
    <w:rsid w:val="0061545B"/>
    <w:rsid w:val="00615FF9"/>
    <w:rsid w:val="006162F3"/>
    <w:rsid w:val="006176E0"/>
    <w:rsid w:val="00620F85"/>
    <w:rsid w:val="006218BD"/>
    <w:rsid w:val="00622349"/>
    <w:rsid w:val="0062562C"/>
    <w:rsid w:val="0063151C"/>
    <w:rsid w:val="00633590"/>
    <w:rsid w:val="006356EA"/>
    <w:rsid w:val="006360E5"/>
    <w:rsid w:val="00637B6A"/>
    <w:rsid w:val="006405D8"/>
    <w:rsid w:val="00642805"/>
    <w:rsid w:val="00642C69"/>
    <w:rsid w:val="0064521B"/>
    <w:rsid w:val="006452D6"/>
    <w:rsid w:val="006463B8"/>
    <w:rsid w:val="00646457"/>
    <w:rsid w:val="00646B7E"/>
    <w:rsid w:val="00647947"/>
    <w:rsid w:val="006521DD"/>
    <w:rsid w:val="006551C7"/>
    <w:rsid w:val="0065527C"/>
    <w:rsid w:val="00657EF3"/>
    <w:rsid w:val="00661312"/>
    <w:rsid w:val="00663D4A"/>
    <w:rsid w:val="006642A4"/>
    <w:rsid w:val="00664627"/>
    <w:rsid w:val="00664A5B"/>
    <w:rsid w:val="00665193"/>
    <w:rsid w:val="006657B5"/>
    <w:rsid w:val="00672137"/>
    <w:rsid w:val="006735CE"/>
    <w:rsid w:val="00675710"/>
    <w:rsid w:val="00676E8F"/>
    <w:rsid w:val="00677DD5"/>
    <w:rsid w:val="0068183F"/>
    <w:rsid w:val="0068197B"/>
    <w:rsid w:val="00684A84"/>
    <w:rsid w:val="006879C5"/>
    <w:rsid w:val="00691B48"/>
    <w:rsid w:val="006927C1"/>
    <w:rsid w:val="00692A8D"/>
    <w:rsid w:val="00694DFC"/>
    <w:rsid w:val="00696C6F"/>
    <w:rsid w:val="00696E3E"/>
    <w:rsid w:val="006A15D1"/>
    <w:rsid w:val="006A3E79"/>
    <w:rsid w:val="006A59B2"/>
    <w:rsid w:val="006B302F"/>
    <w:rsid w:val="006B415D"/>
    <w:rsid w:val="006B566B"/>
    <w:rsid w:val="006B5C02"/>
    <w:rsid w:val="006B5EEE"/>
    <w:rsid w:val="006C0A94"/>
    <w:rsid w:val="006C12E6"/>
    <w:rsid w:val="006C163C"/>
    <w:rsid w:val="006C16F5"/>
    <w:rsid w:val="006C2085"/>
    <w:rsid w:val="006C296A"/>
    <w:rsid w:val="006C3AF4"/>
    <w:rsid w:val="006C4A0C"/>
    <w:rsid w:val="006C5675"/>
    <w:rsid w:val="006C7C23"/>
    <w:rsid w:val="006D0084"/>
    <w:rsid w:val="006D2123"/>
    <w:rsid w:val="006D2C75"/>
    <w:rsid w:val="006D4993"/>
    <w:rsid w:val="006D5319"/>
    <w:rsid w:val="006D582A"/>
    <w:rsid w:val="006E06FC"/>
    <w:rsid w:val="006E127A"/>
    <w:rsid w:val="006F0F65"/>
    <w:rsid w:val="006F24CF"/>
    <w:rsid w:val="006F3305"/>
    <w:rsid w:val="006F41D7"/>
    <w:rsid w:val="006F4E6D"/>
    <w:rsid w:val="006F5258"/>
    <w:rsid w:val="006F55CB"/>
    <w:rsid w:val="006F6A3D"/>
    <w:rsid w:val="00702079"/>
    <w:rsid w:val="007021F0"/>
    <w:rsid w:val="00702DA4"/>
    <w:rsid w:val="007075FD"/>
    <w:rsid w:val="007102F8"/>
    <w:rsid w:val="007127FF"/>
    <w:rsid w:val="007135E2"/>
    <w:rsid w:val="00717D50"/>
    <w:rsid w:val="00717FDC"/>
    <w:rsid w:val="007212F0"/>
    <w:rsid w:val="007218A7"/>
    <w:rsid w:val="007275A4"/>
    <w:rsid w:val="00730482"/>
    <w:rsid w:val="007313B0"/>
    <w:rsid w:val="00736D36"/>
    <w:rsid w:val="0073785F"/>
    <w:rsid w:val="00742B72"/>
    <w:rsid w:val="00744B8F"/>
    <w:rsid w:val="007508E6"/>
    <w:rsid w:val="00755293"/>
    <w:rsid w:val="0076173C"/>
    <w:rsid w:val="00761775"/>
    <w:rsid w:val="00765EC0"/>
    <w:rsid w:val="007700CE"/>
    <w:rsid w:val="00771D78"/>
    <w:rsid w:val="0077491E"/>
    <w:rsid w:val="00777A3B"/>
    <w:rsid w:val="00782183"/>
    <w:rsid w:val="007826A4"/>
    <w:rsid w:val="00782BA8"/>
    <w:rsid w:val="00783542"/>
    <w:rsid w:val="0078674F"/>
    <w:rsid w:val="00792693"/>
    <w:rsid w:val="007933F4"/>
    <w:rsid w:val="00793F48"/>
    <w:rsid w:val="00795085"/>
    <w:rsid w:val="007A2277"/>
    <w:rsid w:val="007A2658"/>
    <w:rsid w:val="007A28E3"/>
    <w:rsid w:val="007A3043"/>
    <w:rsid w:val="007A5BF3"/>
    <w:rsid w:val="007B14E2"/>
    <w:rsid w:val="007B47E1"/>
    <w:rsid w:val="007B53EF"/>
    <w:rsid w:val="007B784D"/>
    <w:rsid w:val="007C0F45"/>
    <w:rsid w:val="007C33E7"/>
    <w:rsid w:val="007C7467"/>
    <w:rsid w:val="007D05B6"/>
    <w:rsid w:val="007D19EF"/>
    <w:rsid w:val="007D1FD5"/>
    <w:rsid w:val="007D3253"/>
    <w:rsid w:val="007E0B9E"/>
    <w:rsid w:val="007E0CC5"/>
    <w:rsid w:val="007E287F"/>
    <w:rsid w:val="007E2BAF"/>
    <w:rsid w:val="007E2E37"/>
    <w:rsid w:val="007E30D2"/>
    <w:rsid w:val="007E31C4"/>
    <w:rsid w:val="007E3272"/>
    <w:rsid w:val="007E3DAE"/>
    <w:rsid w:val="007E4312"/>
    <w:rsid w:val="007E6132"/>
    <w:rsid w:val="007E7A76"/>
    <w:rsid w:val="007F3CAB"/>
    <w:rsid w:val="007F4BD2"/>
    <w:rsid w:val="007F6AD3"/>
    <w:rsid w:val="007F78E4"/>
    <w:rsid w:val="007F7BF4"/>
    <w:rsid w:val="0080169B"/>
    <w:rsid w:val="008026A4"/>
    <w:rsid w:val="008047B7"/>
    <w:rsid w:val="00804EDC"/>
    <w:rsid w:val="00807F59"/>
    <w:rsid w:val="00810064"/>
    <w:rsid w:val="008102EC"/>
    <w:rsid w:val="00813C5E"/>
    <w:rsid w:val="00815D62"/>
    <w:rsid w:val="00815D96"/>
    <w:rsid w:val="0081728C"/>
    <w:rsid w:val="0082087B"/>
    <w:rsid w:val="00822AD1"/>
    <w:rsid w:val="0082302E"/>
    <w:rsid w:val="008231FB"/>
    <w:rsid w:val="008254DF"/>
    <w:rsid w:val="008266A3"/>
    <w:rsid w:val="00826D06"/>
    <w:rsid w:val="00826F1B"/>
    <w:rsid w:val="0083001F"/>
    <w:rsid w:val="00830219"/>
    <w:rsid w:val="00830315"/>
    <w:rsid w:val="008338F5"/>
    <w:rsid w:val="00833E05"/>
    <w:rsid w:val="00834A1F"/>
    <w:rsid w:val="00836872"/>
    <w:rsid w:val="008424B6"/>
    <w:rsid w:val="008431CB"/>
    <w:rsid w:val="00843BF6"/>
    <w:rsid w:val="008527E4"/>
    <w:rsid w:val="008536C8"/>
    <w:rsid w:val="008565C4"/>
    <w:rsid w:val="00864B12"/>
    <w:rsid w:val="00865795"/>
    <w:rsid w:val="00870C6B"/>
    <w:rsid w:val="008720B0"/>
    <w:rsid w:val="0087263E"/>
    <w:rsid w:val="0087271F"/>
    <w:rsid w:val="00872A43"/>
    <w:rsid w:val="00873481"/>
    <w:rsid w:val="00874A4E"/>
    <w:rsid w:val="008757A7"/>
    <w:rsid w:val="00875D01"/>
    <w:rsid w:val="008762DD"/>
    <w:rsid w:val="008768DC"/>
    <w:rsid w:val="00877155"/>
    <w:rsid w:val="00877D1B"/>
    <w:rsid w:val="00877F24"/>
    <w:rsid w:val="0088151B"/>
    <w:rsid w:val="0088309E"/>
    <w:rsid w:val="0088705E"/>
    <w:rsid w:val="00887985"/>
    <w:rsid w:val="00890265"/>
    <w:rsid w:val="0089175F"/>
    <w:rsid w:val="008945E3"/>
    <w:rsid w:val="00894CF8"/>
    <w:rsid w:val="00895E6F"/>
    <w:rsid w:val="008A1D02"/>
    <w:rsid w:val="008A4CB5"/>
    <w:rsid w:val="008A5478"/>
    <w:rsid w:val="008A6EB0"/>
    <w:rsid w:val="008B1472"/>
    <w:rsid w:val="008B2025"/>
    <w:rsid w:val="008B37E7"/>
    <w:rsid w:val="008B5397"/>
    <w:rsid w:val="008B6ADE"/>
    <w:rsid w:val="008B7EB0"/>
    <w:rsid w:val="008C0EBE"/>
    <w:rsid w:val="008C170F"/>
    <w:rsid w:val="008C4E92"/>
    <w:rsid w:val="008C4F3F"/>
    <w:rsid w:val="008C5D92"/>
    <w:rsid w:val="008C62D0"/>
    <w:rsid w:val="008C7388"/>
    <w:rsid w:val="008C7BC5"/>
    <w:rsid w:val="008D09D9"/>
    <w:rsid w:val="008D1C9B"/>
    <w:rsid w:val="008D4C5C"/>
    <w:rsid w:val="008D4ECA"/>
    <w:rsid w:val="008D5CCE"/>
    <w:rsid w:val="008E013D"/>
    <w:rsid w:val="008E1FCA"/>
    <w:rsid w:val="008E2D23"/>
    <w:rsid w:val="008E32A4"/>
    <w:rsid w:val="008E4043"/>
    <w:rsid w:val="008E5524"/>
    <w:rsid w:val="008E583C"/>
    <w:rsid w:val="008E6351"/>
    <w:rsid w:val="008E65FD"/>
    <w:rsid w:val="008E73F4"/>
    <w:rsid w:val="008F1E6A"/>
    <w:rsid w:val="008F3C1C"/>
    <w:rsid w:val="008F5971"/>
    <w:rsid w:val="008F6B22"/>
    <w:rsid w:val="00900CCD"/>
    <w:rsid w:val="0090255A"/>
    <w:rsid w:val="009029FD"/>
    <w:rsid w:val="00903D4E"/>
    <w:rsid w:val="00904309"/>
    <w:rsid w:val="0090668C"/>
    <w:rsid w:val="00907404"/>
    <w:rsid w:val="00912656"/>
    <w:rsid w:val="00912EFE"/>
    <w:rsid w:val="00913BE8"/>
    <w:rsid w:val="00913E16"/>
    <w:rsid w:val="009152A6"/>
    <w:rsid w:val="00917425"/>
    <w:rsid w:val="00917C44"/>
    <w:rsid w:val="00921AEA"/>
    <w:rsid w:val="00922B97"/>
    <w:rsid w:val="009238FC"/>
    <w:rsid w:val="00924326"/>
    <w:rsid w:val="009269BF"/>
    <w:rsid w:val="00926F33"/>
    <w:rsid w:val="009277F5"/>
    <w:rsid w:val="00930D15"/>
    <w:rsid w:val="009320CD"/>
    <w:rsid w:val="00935ABD"/>
    <w:rsid w:val="00935B21"/>
    <w:rsid w:val="00936C28"/>
    <w:rsid w:val="00936C5F"/>
    <w:rsid w:val="00937735"/>
    <w:rsid w:val="00941731"/>
    <w:rsid w:val="00945BCE"/>
    <w:rsid w:val="00946C46"/>
    <w:rsid w:val="00950BD5"/>
    <w:rsid w:val="009510D8"/>
    <w:rsid w:val="009522C1"/>
    <w:rsid w:val="009537B6"/>
    <w:rsid w:val="00956535"/>
    <w:rsid w:val="00957253"/>
    <w:rsid w:val="0096049C"/>
    <w:rsid w:val="00961CC2"/>
    <w:rsid w:val="00966B5B"/>
    <w:rsid w:val="0097286F"/>
    <w:rsid w:val="0097296C"/>
    <w:rsid w:val="0097347B"/>
    <w:rsid w:val="00973D80"/>
    <w:rsid w:val="00974EB3"/>
    <w:rsid w:val="00975934"/>
    <w:rsid w:val="00975BE5"/>
    <w:rsid w:val="00975C13"/>
    <w:rsid w:val="0097602F"/>
    <w:rsid w:val="00976B34"/>
    <w:rsid w:val="00977F7B"/>
    <w:rsid w:val="00980122"/>
    <w:rsid w:val="0098037D"/>
    <w:rsid w:val="009815FF"/>
    <w:rsid w:val="009817A1"/>
    <w:rsid w:val="0098195A"/>
    <w:rsid w:val="00981D70"/>
    <w:rsid w:val="00983F14"/>
    <w:rsid w:val="00984EB6"/>
    <w:rsid w:val="00986312"/>
    <w:rsid w:val="00986DFE"/>
    <w:rsid w:val="00987C14"/>
    <w:rsid w:val="00991857"/>
    <w:rsid w:val="009926F5"/>
    <w:rsid w:val="009941E4"/>
    <w:rsid w:val="0099679B"/>
    <w:rsid w:val="009967DE"/>
    <w:rsid w:val="009A1AC3"/>
    <w:rsid w:val="009A46D5"/>
    <w:rsid w:val="009A4F70"/>
    <w:rsid w:val="009A61A4"/>
    <w:rsid w:val="009B0597"/>
    <w:rsid w:val="009B099B"/>
    <w:rsid w:val="009B1626"/>
    <w:rsid w:val="009B256F"/>
    <w:rsid w:val="009B390E"/>
    <w:rsid w:val="009B425D"/>
    <w:rsid w:val="009B7F9B"/>
    <w:rsid w:val="009C4F6F"/>
    <w:rsid w:val="009C581B"/>
    <w:rsid w:val="009C7A98"/>
    <w:rsid w:val="009C7C3E"/>
    <w:rsid w:val="009D1915"/>
    <w:rsid w:val="009D2806"/>
    <w:rsid w:val="009D3DD4"/>
    <w:rsid w:val="009D7B8B"/>
    <w:rsid w:val="009E0802"/>
    <w:rsid w:val="009E0872"/>
    <w:rsid w:val="009E2D0B"/>
    <w:rsid w:val="009E6ECC"/>
    <w:rsid w:val="009E6F30"/>
    <w:rsid w:val="009F0AD6"/>
    <w:rsid w:val="009F1255"/>
    <w:rsid w:val="009F3194"/>
    <w:rsid w:val="009F3FD9"/>
    <w:rsid w:val="009F44C8"/>
    <w:rsid w:val="009F6387"/>
    <w:rsid w:val="009F77DF"/>
    <w:rsid w:val="009F7F7C"/>
    <w:rsid w:val="00A01144"/>
    <w:rsid w:val="00A02904"/>
    <w:rsid w:val="00A02B4E"/>
    <w:rsid w:val="00A0464B"/>
    <w:rsid w:val="00A057CC"/>
    <w:rsid w:val="00A05E41"/>
    <w:rsid w:val="00A06484"/>
    <w:rsid w:val="00A114C3"/>
    <w:rsid w:val="00A11934"/>
    <w:rsid w:val="00A12C2B"/>
    <w:rsid w:val="00A27E54"/>
    <w:rsid w:val="00A3384E"/>
    <w:rsid w:val="00A34E96"/>
    <w:rsid w:val="00A353A5"/>
    <w:rsid w:val="00A36F1D"/>
    <w:rsid w:val="00A417AA"/>
    <w:rsid w:val="00A42C3A"/>
    <w:rsid w:val="00A42D6D"/>
    <w:rsid w:val="00A43258"/>
    <w:rsid w:val="00A44E4C"/>
    <w:rsid w:val="00A46FC1"/>
    <w:rsid w:val="00A53392"/>
    <w:rsid w:val="00A56E7D"/>
    <w:rsid w:val="00A57663"/>
    <w:rsid w:val="00A576B6"/>
    <w:rsid w:val="00A605D1"/>
    <w:rsid w:val="00A62D55"/>
    <w:rsid w:val="00A65200"/>
    <w:rsid w:val="00A65C3C"/>
    <w:rsid w:val="00A66703"/>
    <w:rsid w:val="00A669B3"/>
    <w:rsid w:val="00A671A5"/>
    <w:rsid w:val="00A7107F"/>
    <w:rsid w:val="00A710E1"/>
    <w:rsid w:val="00A723B9"/>
    <w:rsid w:val="00A733CF"/>
    <w:rsid w:val="00A735CA"/>
    <w:rsid w:val="00A73698"/>
    <w:rsid w:val="00A7394B"/>
    <w:rsid w:val="00A74530"/>
    <w:rsid w:val="00A74C65"/>
    <w:rsid w:val="00A75E1F"/>
    <w:rsid w:val="00A830BA"/>
    <w:rsid w:val="00A84187"/>
    <w:rsid w:val="00A85DA5"/>
    <w:rsid w:val="00A87A55"/>
    <w:rsid w:val="00A91CF1"/>
    <w:rsid w:val="00A92B99"/>
    <w:rsid w:val="00AA1CBB"/>
    <w:rsid w:val="00AA2634"/>
    <w:rsid w:val="00AA3606"/>
    <w:rsid w:val="00AA3DB6"/>
    <w:rsid w:val="00AA4219"/>
    <w:rsid w:val="00AA4647"/>
    <w:rsid w:val="00AB02BC"/>
    <w:rsid w:val="00AB09FA"/>
    <w:rsid w:val="00AB0EC5"/>
    <w:rsid w:val="00AB1856"/>
    <w:rsid w:val="00AB3387"/>
    <w:rsid w:val="00AB3BC4"/>
    <w:rsid w:val="00AB513C"/>
    <w:rsid w:val="00AB5996"/>
    <w:rsid w:val="00AB600B"/>
    <w:rsid w:val="00AC2014"/>
    <w:rsid w:val="00AC25AA"/>
    <w:rsid w:val="00AC25C7"/>
    <w:rsid w:val="00AC2C1F"/>
    <w:rsid w:val="00AC377E"/>
    <w:rsid w:val="00AC5501"/>
    <w:rsid w:val="00AC699C"/>
    <w:rsid w:val="00AC6C6F"/>
    <w:rsid w:val="00AC6F53"/>
    <w:rsid w:val="00AC713F"/>
    <w:rsid w:val="00AC7586"/>
    <w:rsid w:val="00AD0B1B"/>
    <w:rsid w:val="00AD0DB4"/>
    <w:rsid w:val="00AD355D"/>
    <w:rsid w:val="00AD6F44"/>
    <w:rsid w:val="00AE0EF6"/>
    <w:rsid w:val="00AE3F50"/>
    <w:rsid w:val="00AE480E"/>
    <w:rsid w:val="00AE55F3"/>
    <w:rsid w:val="00AE6082"/>
    <w:rsid w:val="00AE7409"/>
    <w:rsid w:val="00AF0946"/>
    <w:rsid w:val="00AF3AFF"/>
    <w:rsid w:val="00AF794B"/>
    <w:rsid w:val="00AF7B34"/>
    <w:rsid w:val="00B00F69"/>
    <w:rsid w:val="00B014ED"/>
    <w:rsid w:val="00B04056"/>
    <w:rsid w:val="00B049EC"/>
    <w:rsid w:val="00B0565F"/>
    <w:rsid w:val="00B14C9E"/>
    <w:rsid w:val="00B16CF3"/>
    <w:rsid w:val="00B2207D"/>
    <w:rsid w:val="00B244D4"/>
    <w:rsid w:val="00B24BA2"/>
    <w:rsid w:val="00B24BA8"/>
    <w:rsid w:val="00B253E6"/>
    <w:rsid w:val="00B25D71"/>
    <w:rsid w:val="00B30A99"/>
    <w:rsid w:val="00B33363"/>
    <w:rsid w:val="00B3347E"/>
    <w:rsid w:val="00B33B86"/>
    <w:rsid w:val="00B348ED"/>
    <w:rsid w:val="00B40C66"/>
    <w:rsid w:val="00B40F40"/>
    <w:rsid w:val="00B4295C"/>
    <w:rsid w:val="00B5063B"/>
    <w:rsid w:val="00B512E8"/>
    <w:rsid w:val="00B51B85"/>
    <w:rsid w:val="00B53825"/>
    <w:rsid w:val="00B5419B"/>
    <w:rsid w:val="00B5498A"/>
    <w:rsid w:val="00B5719E"/>
    <w:rsid w:val="00B57FF3"/>
    <w:rsid w:val="00B6173D"/>
    <w:rsid w:val="00B64F38"/>
    <w:rsid w:val="00B65815"/>
    <w:rsid w:val="00B6708F"/>
    <w:rsid w:val="00B674EA"/>
    <w:rsid w:val="00B6787C"/>
    <w:rsid w:val="00B7300A"/>
    <w:rsid w:val="00B74BE2"/>
    <w:rsid w:val="00B750F5"/>
    <w:rsid w:val="00B7556F"/>
    <w:rsid w:val="00B77195"/>
    <w:rsid w:val="00B77A52"/>
    <w:rsid w:val="00B8145E"/>
    <w:rsid w:val="00B821F7"/>
    <w:rsid w:val="00B85390"/>
    <w:rsid w:val="00B85C0D"/>
    <w:rsid w:val="00B90354"/>
    <w:rsid w:val="00B9075C"/>
    <w:rsid w:val="00B91C7E"/>
    <w:rsid w:val="00B9204D"/>
    <w:rsid w:val="00B937DD"/>
    <w:rsid w:val="00B97CC7"/>
    <w:rsid w:val="00BA101F"/>
    <w:rsid w:val="00BA15FA"/>
    <w:rsid w:val="00BA193E"/>
    <w:rsid w:val="00BA1CBD"/>
    <w:rsid w:val="00BA2117"/>
    <w:rsid w:val="00BA41E1"/>
    <w:rsid w:val="00BB00A1"/>
    <w:rsid w:val="00BB1649"/>
    <w:rsid w:val="00BB349D"/>
    <w:rsid w:val="00BB4878"/>
    <w:rsid w:val="00BB6547"/>
    <w:rsid w:val="00BC1139"/>
    <w:rsid w:val="00BC22B7"/>
    <w:rsid w:val="00BC2FA3"/>
    <w:rsid w:val="00BC310F"/>
    <w:rsid w:val="00BC4995"/>
    <w:rsid w:val="00BC6FF5"/>
    <w:rsid w:val="00BC790D"/>
    <w:rsid w:val="00BC7AF4"/>
    <w:rsid w:val="00BD2C13"/>
    <w:rsid w:val="00BD34FB"/>
    <w:rsid w:val="00BD6357"/>
    <w:rsid w:val="00BE03FF"/>
    <w:rsid w:val="00BE05F3"/>
    <w:rsid w:val="00BE37CF"/>
    <w:rsid w:val="00BE43B9"/>
    <w:rsid w:val="00BE69AC"/>
    <w:rsid w:val="00BF2E94"/>
    <w:rsid w:val="00BF5477"/>
    <w:rsid w:val="00BF6A26"/>
    <w:rsid w:val="00BF6CE5"/>
    <w:rsid w:val="00C00033"/>
    <w:rsid w:val="00C00801"/>
    <w:rsid w:val="00C008B0"/>
    <w:rsid w:val="00C00AFD"/>
    <w:rsid w:val="00C02B72"/>
    <w:rsid w:val="00C034CB"/>
    <w:rsid w:val="00C050C9"/>
    <w:rsid w:val="00C078CB"/>
    <w:rsid w:val="00C1120F"/>
    <w:rsid w:val="00C115D3"/>
    <w:rsid w:val="00C226AB"/>
    <w:rsid w:val="00C229A3"/>
    <w:rsid w:val="00C24368"/>
    <w:rsid w:val="00C24C23"/>
    <w:rsid w:val="00C278C5"/>
    <w:rsid w:val="00C27A7B"/>
    <w:rsid w:val="00C27D2C"/>
    <w:rsid w:val="00C338ED"/>
    <w:rsid w:val="00C33B6E"/>
    <w:rsid w:val="00C3595D"/>
    <w:rsid w:val="00C36934"/>
    <w:rsid w:val="00C4044E"/>
    <w:rsid w:val="00C464AD"/>
    <w:rsid w:val="00C474B4"/>
    <w:rsid w:val="00C47E09"/>
    <w:rsid w:val="00C47E8D"/>
    <w:rsid w:val="00C5120C"/>
    <w:rsid w:val="00C52522"/>
    <w:rsid w:val="00C53A45"/>
    <w:rsid w:val="00C53C08"/>
    <w:rsid w:val="00C5685F"/>
    <w:rsid w:val="00C568CF"/>
    <w:rsid w:val="00C61E64"/>
    <w:rsid w:val="00C62720"/>
    <w:rsid w:val="00C65699"/>
    <w:rsid w:val="00C67C55"/>
    <w:rsid w:val="00C70CF6"/>
    <w:rsid w:val="00C720BC"/>
    <w:rsid w:val="00C722C8"/>
    <w:rsid w:val="00C75622"/>
    <w:rsid w:val="00C756E9"/>
    <w:rsid w:val="00C76498"/>
    <w:rsid w:val="00C77239"/>
    <w:rsid w:val="00C80E04"/>
    <w:rsid w:val="00C8175F"/>
    <w:rsid w:val="00C81FA6"/>
    <w:rsid w:val="00C90E92"/>
    <w:rsid w:val="00C919C3"/>
    <w:rsid w:val="00C9384C"/>
    <w:rsid w:val="00C94A32"/>
    <w:rsid w:val="00C96A83"/>
    <w:rsid w:val="00C97B88"/>
    <w:rsid w:val="00CA127C"/>
    <w:rsid w:val="00CA2CBA"/>
    <w:rsid w:val="00CA59C5"/>
    <w:rsid w:val="00CA66E5"/>
    <w:rsid w:val="00CA6A1B"/>
    <w:rsid w:val="00CB09D3"/>
    <w:rsid w:val="00CB14BD"/>
    <w:rsid w:val="00CB3FBB"/>
    <w:rsid w:val="00CB4C01"/>
    <w:rsid w:val="00CB4C14"/>
    <w:rsid w:val="00CB5071"/>
    <w:rsid w:val="00CB6D13"/>
    <w:rsid w:val="00CB6D8B"/>
    <w:rsid w:val="00CB6E96"/>
    <w:rsid w:val="00CB76D8"/>
    <w:rsid w:val="00CC1B8B"/>
    <w:rsid w:val="00CC1BA7"/>
    <w:rsid w:val="00CC528E"/>
    <w:rsid w:val="00CC6287"/>
    <w:rsid w:val="00CD0510"/>
    <w:rsid w:val="00CD1EA8"/>
    <w:rsid w:val="00CD1ED2"/>
    <w:rsid w:val="00CD2069"/>
    <w:rsid w:val="00CD3734"/>
    <w:rsid w:val="00CD3D60"/>
    <w:rsid w:val="00CD5A12"/>
    <w:rsid w:val="00CD7372"/>
    <w:rsid w:val="00CE2AF1"/>
    <w:rsid w:val="00CE4DD5"/>
    <w:rsid w:val="00CE62D4"/>
    <w:rsid w:val="00CF3641"/>
    <w:rsid w:val="00CF4925"/>
    <w:rsid w:val="00CF7515"/>
    <w:rsid w:val="00D008E4"/>
    <w:rsid w:val="00D01135"/>
    <w:rsid w:val="00D0164A"/>
    <w:rsid w:val="00D018A5"/>
    <w:rsid w:val="00D01CBE"/>
    <w:rsid w:val="00D023F7"/>
    <w:rsid w:val="00D052BF"/>
    <w:rsid w:val="00D07B52"/>
    <w:rsid w:val="00D07E40"/>
    <w:rsid w:val="00D11FB9"/>
    <w:rsid w:val="00D143F0"/>
    <w:rsid w:val="00D14AAA"/>
    <w:rsid w:val="00D14E08"/>
    <w:rsid w:val="00D1536B"/>
    <w:rsid w:val="00D15B11"/>
    <w:rsid w:val="00D2127F"/>
    <w:rsid w:val="00D2190D"/>
    <w:rsid w:val="00D22287"/>
    <w:rsid w:val="00D2303F"/>
    <w:rsid w:val="00D26730"/>
    <w:rsid w:val="00D32238"/>
    <w:rsid w:val="00D323A6"/>
    <w:rsid w:val="00D33057"/>
    <w:rsid w:val="00D34A95"/>
    <w:rsid w:val="00D360DD"/>
    <w:rsid w:val="00D3636B"/>
    <w:rsid w:val="00D37202"/>
    <w:rsid w:val="00D37EBE"/>
    <w:rsid w:val="00D53ACB"/>
    <w:rsid w:val="00D60C99"/>
    <w:rsid w:val="00D61519"/>
    <w:rsid w:val="00D61B5A"/>
    <w:rsid w:val="00D61B5E"/>
    <w:rsid w:val="00D6232A"/>
    <w:rsid w:val="00D63221"/>
    <w:rsid w:val="00D721C5"/>
    <w:rsid w:val="00D72D51"/>
    <w:rsid w:val="00D733AD"/>
    <w:rsid w:val="00D74CF8"/>
    <w:rsid w:val="00D75CC8"/>
    <w:rsid w:val="00D76DE2"/>
    <w:rsid w:val="00D77641"/>
    <w:rsid w:val="00D779AD"/>
    <w:rsid w:val="00D8274C"/>
    <w:rsid w:val="00D84BB3"/>
    <w:rsid w:val="00D85772"/>
    <w:rsid w:val="00D857B7"/>
    <w:rsid w:val="00D90376"/>
    <w:rsid w:val="00D90E6F"/>
    <w:rsid w:val="00D9460F"/>
    <w:rsid w:val="00D96581"/>
    <w:rsid w:val="00D96E5D"/>
    <w:rsid w:val="00DA185C"/>
    <w:rsid w:val="00DA1CE2"/>
    <w:rsid w:val="00DA2000"/>
    <w:rsid w:val="00DA2CF8"/>
    <w:rsid w:val="00DA3D50"/>
    <w:rsid w:val="00DA503A"/>
    <w:rsid w:val="00DA7852"/>
    <w:rsid w:val="00DB2494"/>
    <w:rsid w:val="00DB2774"/>
    <w:rsid w:val="00DB3D34"/>
    <w:rsid w:val="00DB40E5"/>
    <w:rsid w:val="00DB7C23"/>
    <w:rsid w:val="00DC121D"/>
    <w:rsid w:val="00DC15E4"/>
    <w:rsid w:val="00DC1BD3"/>
    <w:rsid w:val="00DC1C7E"/>
    <w:rsid w:val="00DC4246"/>
    <w:rsid w:val="00DC5EF5"/>
    <w:rsid w:val="00DC6313"/>
    <w:rsid w:val="00DD00C7"/>
    <w:rsid w:val="00DD483B"/>
    <w:rsid w:val="00DD49BB"/>
    <w:rsid w:val="00DE2795"/>
    <w:rsid w:val="00DE502B"/>
    <w:rsid w:val="00DE77FF"/>
    <w:rsid w:val="00DF30F9"/>
    <w:rsid w:val="00DF3751"/>
    <w:rsid w:val="00DF3BDC"/>
    <w:rsid w:val="00DF5AF9"/>
    <w:rsid w:val="00DF6F20"/>
    <w:rsid w:val="00DF7479"/>
    <w:rsid w:val="00E03142"/>
    <w:rsid w:val="00E04705"/>
    <w:rsid w:val="00E04C9A"/>
    <w:rsid w:val="00E04DA3"/>
    <w:rsid w:val="00E07CD6"/>
    <w:rsid w:val="00E07F84"/>
    <w:rsid w:val="00E122F2"/>
    <w:rsid w:val="00E12F73"/>
    <w:rsid w:val="00E13AE8"/>
    <w:rsid w:val="00E146AA"/>
    <w:rsid w:val="00E15FE0"/>
    <w:rsid w:val="00E16BE3"/>
    <w:rsid w:val="00E20426"/>
    <w:rsid w:val="00E216C9"/>
    <w:rsid w:val="00E21BD6"/>
    <w:rsid w:val="00E21EDC"/>
    <w:rsid w:val="00E24C88"/>
    <w:rsid w:val="00E26B83"/>
    <w:rsid w:val="00E27A4B"/>
    <w:rsid w:val="00E27DD6"/>
    <w:rsid w:val="00E32E70"/>
    <w:rsid w:val="00E401DA"/>
    <w:rsid w:val="00E40942"/>
    <w:rsid w:val="00E40C59"/>
    <w:rsid w:val="00E43B2B"/>
    <w:rsid w:val="00E45CC8"/>
    <w:rsid w:val="00E46C64"/>
    <w:rsid w:val="00E46CF3"/>
    <w:rsid w:val="00E53C2B"/>
    <w:rsid w:val="00E53CBA"/>
    <w:rsid w:val="00E54682"/>
    <w:rsid w:val="00E5475D"/>
    <w:rsid w:val="00E550DF"/>
    <w:rsid w:val="00E55D5B"/>
    <w:rsid w:val="00E56151"/>
    <w:rsid w:val="00E568B8"/>
    <w:rsid w:val="00E57DE8"/>
    <w:rsid w:val="00E64558"/>
    <w:rsid w:val="00E65024"/>
    <w:rsid w:val="00E67009"/>
    <w:rsid w:val="00E7151F"/>
    <w:rsid w:val="00E72A77"/>
    <w:rsid w:val="00E72B64"/>
    <w:rsid w:val="00E735B5"/>
    <w:rsid w:val="00E750CE"/>
    <w:rsid w:val="00E765D3"/>
    <w:rsid w:val="00E774C8"/>
    <w:rsid w:val="00E77F31"/>
    <w:rsid w:val="00E804BE"/>
    <w:rsid w:val="00E819DB"/>
    <w:rsid w:val="00E8241B"/>
    <w:rsid w:val="00E8363F"/>
    <w:rsid w:val="00E86F5F"/>
    <w:rsid w:val="00E91F2C"/>
    <w:rsid w:val="00E95F16"/>
    <w:rsid w:val="00EA3409"/>
    <w:rsid w:val="00EA3C4F"/>
    <w:rsid w:val="00EB09C3"/>
    <w:rsid w:val="00EB1954"/>
    <w:rsid w:val="00EB2B7C"/>
    <w:rsid w:val="00EB4954"/>
    <w:rsid w:val="00EB5D10"/>
    <w:rsid w:val="00EB6182"/>
    <w:rsid w:val="00EB6CCC"/>
    <w:rsid w:val="00EC1EC7"/>
    <w:rsid w:val="00EC6890"/>
    <w:rsid w:val="00EC7664"/>
    <w:rsid w:val="00EC7711"/>
    <w:rsid w:val="00EC79F6"/>
    <w:rsid w:val="00ED0B27"/>
    <w:rsid w:val="00ED1087"/>
    <w:rsid w:val="00ED12EA"/>
    <w:rsid w:val="00ED3527"/>
    <w:rsid w:val="00ED581C"/>
    <w:rsid w:val="00ED61FE"/>
    <w:rsid w:val="00ED777F"/>
    <w:rsid w:val="00EE092E"/>
    <w:rsid w:val="00EE0E65"/>
    <w:rsid w:val="00EE25E8"/>
    <w:rsid w:val="00EE43C6"/>
    <w:rsid w:val="00EE445B"/>
    <w:rsid w:val="00EE4A38"/>
    <w:rsid w:val="00EE69DA"/>
    <w:rsid w:val="00EE7244"/>
    <w:rsid w:val="00EE759A"/>
    <w:rsid w:val="00EE7A08"/>
    <w:rsid w:val="00EF25B4"/>
    <w:rsid w:val="00EF32F0"/>
    <w:rsid w:val="00EF48F2"/>
    <w:rsid w:val="00EF5B3B"/>
    <w:rsid w:val="00EF7AE0"/>
    <w:rsid w:val="00F0015D"/>
    <w:rsid w:val="00F067A9"/>
    <w:rsid w:val="00F075D7"/>
    <w:rsid w:val="00F10E2E"/>
    <w:rsid w:val="00F11193"/>
    <w:rsid w:val="00F11198"/>
    <w:rsid w:val="00F21BA5"/>
    <w:rsid w:val="00F22952"/>
    <w:rsid w:val="00F2352D"/>
    <w:rsid w:val="00F23A9B"/>
    <w:rsid w:val="00F254B8"/>
    <w:rsid w:val="00F26820"/>
    <w:rsid w:val="00F27CAC"/>
    <w:rsid w:val="00F27D5D"/>
    <w:rsid w:val="00F30C11"/>
    <w:rsid w:val="00F30C94"/>
    <w:rsid w:val="00F3220D"/>
    <w:rsid w:val="00F3273E"/>
    <w:rsid w:val="00F42409"/>
    <w:rsid w:val="00F42E1F"/>
    <w:rsid w:val="00F46098"/>
    <w:rsid w:val="00F464BF"/>
    <w:rsid w:val="00F46BF4"/>
    <w:rsid w:val="00F472D5"/>
    <w:rsid w:val="00F522CC"/>
    <w:rsid w:val="00F52AD8"/>
    <w:rsid w:val="00F54A01"/>
    <w:rsid w:val="00F56810"/>
    <w:rsid w:val="00F56840"/>
    <w:rsid w:val="00F57C1F"/>
    <w:rsid w:val="00F623AC"/>
    <w:rsid w:val="00F62FEF"/>
    <w:rsid w:val="00F63C0F"/>
    <w:rsid w:val="00F665B0"/>
    <w:rsid w:val="00F66AFD"/>
    <w:rsid w:val="00F674DB"/>
    <w:rsid w:val="00F707C2"/>
    <w:rsid w:val="00F7512E"/>
    <w:rsid w:val="00F7532F"/>
    <w:rsid w:val="00F81246"/>
    <w:rsid w:val="00F83B5F"/>
    <w:rsid w:val="00F84726"/>
    <w:rsid w:val="00F864E8"/>
    <w:rsid w:val="00F86DB9"/>
    <w:rsid w:val="00F873F3"/>
    <w:rsid w:val="00F90CBD"/>
    <w:rsid w:val="00F91D1B"/>
    <w:rsid w:val="00F91F42"/>
    <w:rsid w:val="00F92602"/>
    <w:rsid w:val="00F92715"/>
    <w:rsid w:val="00F93834"/>
    <w:rsid w:val="00F97E76"/>
    <w:rsid w:val="00FA01BE"/>
    <w:rsid w:val="00FA0562"/>
    <w:rsid w:val="00FA0B25"/>
    <w:rsid w:val="00FA1B16"/>
    <w:rsid w:val="00FA3D6E"/>
    <w:rsid w:val="00FA5B0B"/>
    <w:rsid w:val="00FA6C94"/>
    <w:rsid w:val="00FA73C0"/>
    <w:rsid w:val="00FB5264"/>
    <w:rsid w:val="00FB5B31"/>
    <w:rsid w:val="00FB6879"/>
    <w:rsid w:val="00FC1846"/>
    <w:rsid w:val="00FC29DD"/>
    <w:rsid w:val="00FC4326"/>
    <w:rsid w:val="00FC4332"/>
    <w:rsid w:val="00FC59DC"/>
    <w:rsid w:val="00FC720D"/>
    <w:rsid w:val="00FD126D"/>
    <w:rsid w:val="00FD3D5F"/>
    <w:rsid w:val="00FD3DF0"/>
    <w:rsid w:val="00FD4997"/>
    <w:rsid w:val="00FD63AC"/>
    <w:rsid w:val="00FD679F"/>
    <w:rsid w:val="00FD6D1D"/>
    <w:rsid w:val="00FE1948"/>
    <w:rsid w:val="00FE2399"/>
    <w:rsid w:val="00FE5D0F"/>
    <w:rsid w:val="00FF3BED"/>
    <w:rsid w:val="00FF6E4B"/>
    <w:rsid w:val="00FF7C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B2F9ED"/>
  <w15:docId w15:val="{3C1D1892-9C45-46D6-90F9-4B7C0A123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VnTime" w:hAnsi=".VnTime"/>
      <w:sz w:val="24"/>
      <w:lang w:eastAsia="ja-JP"/>
    </w:rPr>
  </w:style>
  <w:style w:type="paragraph" w:styleId="Heading1">
    <w:name w:val="heading 1"/>
    <w:basedOn w:val="Normal"/>
    <w:next w:val="Normal"/>
    <w:link w:val="Heading1Char"/>
    <w:uiPriority w:val="9"/>
    <w:qFormat/>
    <w:pPr>
      <w:keepNext/>
      <w:jc w:val="both"/>
      <w:outlineLvl w:val="0"/>
    </w:pPr>
    <w:rPr>
      <w:rFonts w:ascii=".VnArial" w:hAnsi=".VnArial"/>
      <w:b/>
    </w:rPr>
  </w:style>
  <w:style w:type="paragraph" w:styleId="Heading2">
    <w:name w:val="heading 2"/>
    <w:aliases w:val="BVI2,Heading 2-BVI,RepHead2"/>
    <w:basedOn w:val="Normal"/>
    <w:next w:val="Normal"/>
    <w:link w:val="Heading2Char"/>
    <w:qFormat/>
    <w:pPr>
      <w:keepNext/>
      <w:ind w:firstLine="720"/>
      <w:jc w:val="both"/>
      <w:outlineLvl w:val="1"/>
    </w:pPr>
    <w:rPr>
      <w:rFonts w:ascii=".VnArial" w:hAnsi=".VnArial"/>
      <w:b/>
    </w:rPr>
  </w:style>
  <w:style w:type="paragraph" w:styleId="Heading3">
    <w:name w:val="heading 3"/>
    <w:aliases w:val="Sub-heading,Section Headings,Heading 3 Char1,Heading 3 Char Char,Heading 3 Char2 Char,Heading 3 Char1 Char Char,Heading 3 Char Char Char Char,Heading 3 Char Char1 Char,h3,HeadC,Head3,3 Heading 3,Section Header3,ClauseSub_No&amp;Name"/>
    <w:basedOn w:val="Normal"/>
    <w:next w:val="Normal"/>
    <w:link w:val="Heading3Char"/>
    <w:qFormat/>
    <w:pPr>
      <w:keepNext/>
      <w:outlineLvl w:val="2"/>
    </w:pPr>
    <w:rPr>
      <w:rFonts w:ascii=".VnArial" w:hAnsi=".VnArial"/>
      <w:b/>
    </w:rPr>
  </w:style>
  <w:style w:type="paragraph" w:styleId="Heading4">
    <w:name w:val="heading 4"/>
    <w:basedOn w:val="Normal"/>
    <w:next w:val="Normal"/>
    <w:link w:val="Heading4Char"/>
    <w:uiPriority w:val="9"/>
    <w:qFormat/>
    <w:pPr>
      <w:keepNext/>
      <w:ind w:firstLine="720"/>
      <w:outlineLvl w:val="3"/>
    </w:pPr>
    <w:rPr>
      <w:rFonts w:ascii=".VnArial" w:hAnsi=".VnArial"/>
      <w:b/>
    </w:rPr>
  </w:style>
  <w:style w:type="paragraph" w:styleId="Heading5">
    <w:name w:val="heading 5"/>
    <w:basedOn w:val="Normal"/>
    <w:next w:val="Normal"/>
    <w:qFormat/>
    <w:pPr>
      <w:keepNext/>
      <w:jc w:val="center"/>
      <w:outlineLvl w:val="4"/>
    </w:pPr>
    <w:rPr>
      <w:rFonts w:ascii=".VnArial" w:hAnsi=".VnArial"/>
      <w:b/>
      <w:sz w:val="28"/>
    </w:rPr>
  </w:style>
  <w:style w:type="paragraph" w:styleId="Heading6">
    <w:name w:val="heading 6"/>
    <w:basedOn w:val="Normal"/>
    <w:next w:val="Normal"/>
    <w:qFormat/>
    <w:pPr>
      <w:keepNext/>
      <w:jc w:val="center"/>
      <w:outlineLvl w:val="5"/>
    </w:pPr>
    <w:rPr>
      <w:rFonts w:ascii=".VnArial" w:hAnsi=".VnArial"/>
      <w:b/>
    </w:rPr>
  </w:style>
  <w:style w:type="paragraph" w:styleId="Heading7">
    <w:name w:val="heading 7"/>
    <w:basedOn w:val="Normal"/>
    <w:next w:val="Normal"/>
    <w:link w:val="Heading7Char"/>
    <w:qFormat/>
    <w:pPr>
      <w:keepNext/>
      <w:tabs>
        <w:tab w:val="left" w:pos="360"/>
      </w:tabs>
      <w:ind w:left="360"/>
      <w:jc w:val="both"/>
      <w:outlineLvl w:val="6"/>
    </w:pPr>
    <w:rPr>
      <w:rFonts w:ascii=".VnArial" w:hAnsi=".VnArial"/>
      <w:b/>
    </w:rPr>
  </w:style>
  <w:style w:type="paragraph" w:styleId="Heading8">
    <w:name w:val="heading 8"/>
    <w:basedOn w:val="Normal"/>
    <w:next w:val="Normal"/>
    <w:qFormat/>
    <w:pPr>
      <w:spacing w:before="240" w:after="60"/>
      <w:outlineLvl w:val="7"/>
    </w:pPr>
    <w:rPr>
      <w:rFonts w:ascii="Times New Roman" w:hAnsi="Times New Roman"/>
      <w:i/>
      <w:iCs/>
      <w:szCs w:val="24"/>
    </w:rPr>
  </w:style>
  <w:style w:type="paragraph" w:styleId="Heading9">
    <w:name w:val="heading 9"/>
    <w:basedOn w:val="Normal"/>
    <w:next w:val="Normal"/>
    <w:qFormat/>
    <w:pPr>
      <w:keepNext/>
      <w:jc w:val="both"/>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349D"/>
    <w:rPr>
      <w:rFonts w:ascii=".VnArial" w:hAnsi=".VnArial"/>
      <w:b/>
      <w:sz w:val="24"/>
      <w:lang w:eastAsia="ja-JP"/>
    </w:rPr>
  </w:style>
  <w:style w:type="character" w:customStyle="1" w:styleId="Heading2Char">
    <w:name w:val="Heading 2 Char"/>
    <w:aliases w:val="BVI2 Char,Heading 2-BVI Char,RepHead2 Char"/>
    <w:basedOn w:val="DefaultParagraphFont"/>
    <w:link w:val="Heading2"/>
    <w:rsid w:val="00BB349D"/>
    <w:rPr>
      <w:rFonts w:ascii=".VnArial" w:hAnsi=".VnArial"/>
      <w:b/>
      <w:sz w:val="24"/>
      <w:lang w:eastAsia="ja-JP"/>
    </w:rPr>
  </w:style>
  <w:style w:type="character" w:customStyle="1" w:styleId="Heading3Char">
    <w:name w:val="Heading 3 Char"/>
    <w:aliases w:val="Sub-heading Char1,Section Headings Char1,Heading 3 Char1 Char1,Heading 3 Char Char Char1,Heading 3 Char2 Char Char1,Heading 3 Char1 Char Char Char1,Heading 3 Char Char Char Char Char1,Heading 3 Char Char1 Char Char1,h3 Char1,HeadC Char1"/>
    <w:link w:val="Heading3"/>
    <w:uiPriority w:val="9"/>
    <w:rsid w:val="008536C8"/>
    <w:rPr>
      <w:rFonts w:ascii=".VnArial" w:hAnsi=".VnArial"/>
      <w:b/>
      <w:sz w:val="24"/>
      <w:lang w:eastAsia="ja-JP"/>
    </w:rPr>
  </w:style>
  <w:style w:type="character" w:customStyle="1" w:styleId="Heading4Char">
    <w:name w:val="Heading 4 Char"/>
    <w:basedOn w:val="DefaultParagraphFont"/>
    <w:link w:val="Heading4"/>
    <w:uiPriority w:val="9"/>
    <w:rsid w:val="00BB349D"/>
    <w:rPr>
      <w:rFonts w:ascii=".VnArial" w:hAnsi=".VnArial"/>
      <w:b/>
      <w:sz w:val="24"/>
      <w:lang w:eastAsia="ja-JP"/>
    </w:rPr>
  </w:style>
  <w:style w:type="character" w:customStyle="1" w:styleId="Heading7Char">
    <w:name w:val="Heading 7 Char"/>
    <w:basedOn w:val="DefaultParagraphFont"/>
    <w:link w:val="Heading7"/>
    <w:rsid w:val="00BB349D"/>
    <w:rPr>
      <w:rFonts w:ascii=".VnArial" w:hAnsi=".VnArial"/>
      <w:b/>
      <w:sz w:val="24"/>
      <w:lang w:eastAsia="ja-JP"/>
    </w:rPr>
  </w:style>
  <w:style w:type="paragraph" w:styleId="Title">
    <w:name w:val="Title"/>
    <w:aliases w:val="Title Char Char,TITLE,Title Char Char Char Char,Title Char Char Char Char Char Char Char Char,Report Title"/>
    <w:basedOn w:val="Normal"/>
    <w:link w:val="TitleChar1"/>
    <w:qFormat/>
    <w:pPr>
      <w:jc w:val="center"/>
    </w:pPr>
    <w:rPr>
      <w:rFonts w:ascii=".VnArialH" w:hAnsi=".VnArialH"/>
      <w:b/>
      <w:sz w:val="36"/>
    </w:rPr>
  </w:style>
  <w:style w:type="character" w:customStyle="1" w:styleId="TitleChar1">
    <w:name w:val="Title Char1"/>
    <w:aliases w:val="Title Char Char Char,TITLE Char,Title Char Char Char Char Char,Title Char Char Char Char Char Char Char Char Char,Report Title Char"/>
    <w:link w:val="Title"/>
    <w:rsid w:val="00BB349D"/>
    <w:rPr>
      <w:rFonts w:ascii=".VnArialH" w:hAnsi=".VnArialH"/>
      <w:b/>
      <w:sz w:val="36"/>
      <w:lang w:eastAsia="ja-JP"/>
    </w:rPr>
  </w:style>
  <w:style w:type="paragraph" w:styleId="Header">
    <w:name w:val="header"/>
    <w:basedOn w:val="Normal"/>
    <w:link w:val="HeaderChar"/>
    <w:pPr>
      <w:tabs>
        <w:tab w:val="center" w:pos="4320"/>
        <w:tab w:val="right" w:pos="8640"/>
      </w:tabs>
    </w:pPr>
  </w:style>
  <w:style w:type="character" w:customStyle="1" w:styleId="HeaderChar">
    <w:name w:val="Header Char"/>
    <w:link w:val="Header"/>
    <w:rsid w:val="005C15C5"/>
    <w:rPr>
      <w:rFonts w:ascii=".VnTime" w:hAnsi=".VnTime"/>
      <w:sz w:val="24"/>
      <w:lang w:eastAsia="ja-JP"/>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rsid w:val="00BF6A26"/>
    <w:rPr>
      <w:rFonts w:ascii=".VnTime" w:hAnsi=".VnTime"/>
      <w:sz w:val="24"/>
      <w:lang w:eastAsia="ja-JP"/>
    </w:rPr>
  </w:style>
  <w:style w:type="character" w:styleId="PageNumber">
    <w:name w:val="page number"/>
    <w:basedOn w:val="DefaultParagraphFont"/>
  </w:style>
  <w:style w:type="paragraph" w:styleId="BodyTextIndent">
    <w:name w:val="Body Text Indent"/>
    <w:aliases w:val="Body Text Indent Char Char,Body Text Indent Char Char Char Char Char Char,Body Text Indent Char Char Char"/>
    <w:basedOn w:val="Normal"/>
    <w:link w:val="BodyTextIndentChar"/>
    <w:pPr>
      <w:ind w:firstLine="360"/>
      <w:jc w:val="both"/>
    </w:pPr>
    <w:rPr>
      <w:rFonts w:ascii=".VnArial" w:hAnsi=".VnArial"/>
    </w:rPr>
  </w:style>
  <w:style w:type="character" w:customStyle="1" w:styleId="BodyTextIndentChar">
    <w:name w:val="Body Text Indent Char"/>
    <w:aliases w:val="Body Text Indent Char Char Char1,Body Text Indent Char Char Char Char Char Char Char,Body Text Indent Char Char Char Char"/>
    <w:basedOn w:val="DefaultParagraphFont"/>
    <w:link w:val="BodyTextIndent"/>
    <w:rsid w:val="00BB349D"/>
    <w:rPr>
      <w:rFonts w:ascii=".VnArial" w:hAnsi=".VnArial"/>
      <w:sz w:val="24"/>
      <w:lang w:eastAsia="ja-JP"/>
    </w:rPr>
  </w:style>
  <w:style w:type="paragraph" w:styleId="BodyText">
    <w:name w:val="Body Text"/>
    <w:basedOn w:val="Normal"/>
    <w:link w:val="BodyTextChar"/>
    <w:uiPriority w:val="99"/>
    <w:pPr>
      <w:jc w:val="both"/>
    </w:pPr>
    <w:rPr>
      <w:rFonts w:ascii=".VnArial" w:hAnsi=".VnArial"/>
    </w:rPr>
  </w:style>
  <w:style w:type="character" w:customStyle="1" w:styleId="BodyTextChar">
    <w:name w:val="Body Text Char"/>
    <w:link w:val="BodyText"/>
    <w:uiPriority w:val="99"/>
    <w:rsid w:val="00397F7B"/>
    <w:rPr>
      <w:rFonts w:ascii=".VnArial" w:hAnsi=".VnArial"/>
      <w:sz w:val="24"/>
      <w:lang w:eastAsia="ja-JP"/>
    </w:rPr>
  </w:style>
  <w:style w:type="paragraph" w:styleId="BodyTextIndent2">
    <w:name w:val="Body Text Indent 2"/>
    <w:basedOn w:val="Normal"/>
    <w:pPr>
      <w:ind w:left="360"/>
      <w:jc w:val="both"/>
    </w:pPr>
    <w:rPr>
      <w:rFonts w:ascii=".VnArial" w:hAnsi=".VnArial"/>
    </w:rPr>
  </w:style>
  <w:style w:type="paragraph" w:styleId="BodyText2">
    <w:name w:val="Body Text 2"/>
    <w:basedOn w:val="Normal"/>
    <w:link w:val="BodyText2Char"/>
    <w:pPr>
      <w:jc w:val="both"/>
    </w:pPr>
    <w:rPr>
      <w:rFonts w:ascii=".VnArial" w:hAnsi=".VnArial"/>
      <w:sz w:val="36"/>
    </w:rPr>
  </w:style>
  <w:style w:type="character" w:customStyle="1" w:styleId="BodyText2Char">
    <w:name w:val="Body Text 2 Char"/>
    <w:basedOn w:val="DefaultParagraphFont"/>
    <w:link w:val="BodyText2"/>
    <w:rsid w:val="00BB349D"/>
    <w:rPr>
      <w:rFonts w:ascii=".VnArial" w:hAnsi=".VnArial"/>
      <w:sz w:val="36"/>
      <w:lang w:eastAsia="ja-JP"/>
    </w:rPr>
  </w:style>
  <w:style w:type="paragraph" w:styleId="BodyTextIndent3">
    <w:name w:val="Body Text Indent 3"/>
    <w:basedOn w:val="Normal"/>
    <w:pPr>
      <w:ind w:firstLine="450"/>
      <w:jc w:val="both"/>
    </w:pPr>
    <w:rPr>
      <w:rFonts w:ascii=".VnArial" w:hAnsi=".VnArial"/>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basedOn w:val="DefaultParagraphFont"/>
    <w:link w:val="BalloonText"/>
    <w:rsid w:val="00BB349D"/>
    <w:rPr>
      <w:rFonts w:ascii="Tahoma" w:hAnsi="Tahoma" w:cs="Tahoma"/>
      <w:sz w:val="16"/>
      <w:szCs w:val="16"/>
      <w:lang w:eastAsia="ja-JP"/>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semiHidden/>
    <w:rPr>
      <w:sz w:val="20"/>
    </w:rPr>
  </w:style>
  <w:style w:type="character" w:customStyle="1" w:styleId="FootnoteTextChar">
    <w:name w:val="Footnote Text Char"/>
    <w:aliases w:val="Footnote Text Char Char Char Char Char Char1,Footnote Text Char Char Char Char Char Char Ch Char Char1,Footnote Text Char Char Char Char Char Char Ch Char Char Char Char1,ARM footnote Text Char1,Footnote Text Char1 Char1, Cha Char1"/>
    <w:link w:val="FootnoteText"/>
    <w:uiPriority w:val="99"/>
    <w:semiHidden/>
    <w:rsid w:val="00AB02BC"/>
    <w:rPr>
      <w:rFonts w:ascii=".VnTime" w:hAnsi=".VnTime"/>
    </w:rPr>
  </w:style>
  <w:style w:type="character" w:styleId="FootnoteReference">
    <w:name w:val="footnote reference"/>
    <w:rPr>
      <w:vertAlign w:val="superscript"/>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next w:val="Normal"/>
    <w:autoRedefine/>
    <w:semiHidden/>
    <w:pPr>
      <w:spacing w:before="120" w:after="120" w:line="312" w:lineRule="auto"/>
    </w:pPr>
    <w:rPr>
      <w:rFonts w:ascii="Times New Roman" w:hAnsi="Times New Roman"/>
      <w:sz w:val="28"/>
      <w:szCs w:val="28"/>
      <w:lang w:eastAsia="en-US"/>
    </w:rPr>
  </w:style>
  <w:style w:type="paragraph" w:customStyle="1" w:styleId="CharCharChar0">
    <w:name w:val="Char Char Char"/>
    <w:basedOn w:val="Normal"/>
    <w:next w:val="Normal"/>
    <w:autoRedefine/>
    <w:semiHidden/>
    <w:pPr>
      <w:spacing w:before="120" w:after="120" w:line="312" w:lineRule="auto"/>
    </w:pPr>
    <w:rPr>
      <w:rFonts w:ascii="Times New Roman" w:hAnsi="Times New Roman"/>
      <w:sz w:val="28"/>
      <w:szCs w:val="28"/>
      <w:lang w:eastAsia="en-US"/>
    </w:rPr>
  </w:style>
  <w:style w:type="paragraph" w:styleId="TOC1">
    <w:name w:val="toc 1"/>
    <w:basedOn w:val="Normal"/>
    <w:next w:val="Normal"/>
    <w:autoRedefine/>
    <w:pPr>
      <w:tabs>
        <w:tab w:val="right" w:leader="dot" w:pos="9498"/>
      </w:tabs>
      <w:spacing w:before="40" w:after="40"/>
    </w:pPr>
    <w:rPr>
      <w:rFonts w:ascii="Times New Roman" w:hAnsi="Times New Roman"/>
      <w:b/>
      <w:bCs/>
      <w:caps/>
      <w:sz w:val="20"/>
    </w:rPr>
  </w:style>
  <w:style w:type="paragraph" w:styleId="TOC2">
    <w:name w:val="toc 2"/>
    <w:basedOn w:val="Normal"/>
    <w:next w:val="Normal"/>
    <w:link w:val="TOC2Char"/>
    <w:autoRedefine/>
    <w:rsid w:val="00F86DB9"/>
    <w:pPr>
      <w:tabs>
        <w:tab w:val="right" w:leader="dot" w:pos="9498"/>
      </w:tabs>
      <w:spacing w:before="40" w:after="40"/>
      <w:ind w:left="240"/>
    </w:pPr>
    <w:rPr>
      <w:rFonts w:ascii="Times New Roman" w:hAnsi="Times New Roman"/>
      <w:b/>
      <w:noProof/>
      <w:sz w:val="20"/>
      <w:lang w:val="es-ES"/>
    </w:rPr>
  </w:style>
  <w:style w:type="character" w:customStyle="1" w:styleId="TOC2Char">
    <w:name w:val="TOC 2 Char"/>
    <w:link w:val="TOC2"/>
    <w:rsid w:val="00BB349D"/>
    <w:rPr>
      <w:b/>
      <w:noProof/>
      <w:lang w:val="es-ES" w:eastAsia="ja-JP"/>
    </w:rPr>
  </w:style>
  <w:style w:type="paragraph" w:styleId="TOC3">
    <w:name w:val="toc 3"/>
    <w:basedOn w:val="Normal"/>
    <w:next w:val="Normal"/>
    <w:link w:val="TOC3Char"/>
    <w:autoRedefine/>
    <w:pPr>
      <w:tabs>
        <w:tab w:val="right" w:leader="dot" w:pos="9498"/>
      </w:tabs>
      <w:ind w:left="480" w:right="-142"/>
      <w:jc w:val="both"/>
    </w:pPr>
    <w:rPr>
      <w:rFonts w:ascii="Times New Roman Bold" w:hAnsi="Times New Roman Bold"/>
      <w:i/>
      <w:iCs/>
      <w:noProof/>
      <w:spacing w:val="10"/>
      <w:sz w:val="20"/>
      <w:lang w:val="sv-SE"/>
    </w:rPr>
  </w:style>
  <w:style w:type="character" w:customStyle="1" w:styleId="TOC3Char">
    <w:name w:val="TOC 3 Char"/>
    <w:link w:val="TOC3"/>
    <w:rsid w:val="00BB349D"/>
    <w:rPr>
      <w:rFonts w:ascii="Times New Roman Bold" w:hAnsi="Times New Roman Bold"/>
      <w:i/>
      <w:iCs/>
      <w:noProof/>
      <w:spacing w:val="10"/>
      <w:lang w:val="sv-SE" w:eastAsia="ja-JP"/>
    </w:rPr>
  </w:style>
  <w:style w:type="character" w:styleId="Hyperlink">
    <w:name w:val="Hyperlink"/>
    <w:uiPriority w:val="99"/>
    <w:rPr>
      <w:color w:val="0000FF"/>
      <w:u w:val="single"/>
    </w:rPr>
  </w:style>
  <w:style w:type="paragraph" w:styleId="TOC4">
    <w:name w:val="toc 4"/>
    <w:basedOn w:val="Normal"/>
    <w:next w:val="Normal"/>
    <w:autoRedefine/>
    <w:semiHidden/>
    <w:pPr>
      <w:ind w:left="720"/>
    </w:pPr>
    <w:rPr>
      <w:rFonts w:ascii="Times New Roman" w:hAnsi="Times New Roman"/>
      <w:sz w:val="18"/>
      <w:szCs w:val="18"/>
    </w:rPr>
  </w:style>
  <w:style w:type="paragraph" w:styleId="TOC5">
    <w:name w:val="toc 5"/>
    <w:basedOn w:val="Normal"/>
    <w:next w:val="Normal"/>
    <w:autoRedefine/>
    <w:semiHidden/>
    <w:pPr>
      <w:ind w:left="960"/>
    </w:pPr>
    <w:rPr>
      <w:rFonts w:ascii="Times New Roman" w:hAnsi="Times New Roman"/>
      <w:sz w:val="18"/>
      <w:szCs w:val="18"/>
    </w:rPr>
  </w:style>
  <w:style w:type="paragraph" w:styleId="TOC6">
    <w:name w:val="toc 6"/>
    <w:basedOn w:val="Normal"/>
    <w:next w:val="Normal"/>
    <w:link w:val="TOC6Char"/>
    <w:autoRedefine/>
    <w:semiHidden/>
    <w:pPr>
      <w:ind w:left="1200"/>
    </w:pPr>
    <w:rPr>
      <w:rFonts w:ascii="Times New Roman" w:hAnsi="Times New Roman"/>
      <w:sz w:val="18"/>
      <w:szCs w:val="18"/>
    </w:rPr>
  </w:style>
  <w:style w:type="character" w:customStyle="1" w:styleId="TOC6Char">
    <w:name w:val="TOC 6 Char"/>
    <w:link w:val="TOC6"/>
    <w:semiHidden/>
    <w:rsid w:val="00BB349D"/>
    <w:rPr>
      <w:sz w:val="18"/>
      <w:szCs w:val="18"/>
      <w:lang w:eastAsia="ja-JP"/>
    </w:rPr>
  </w:style>
  <w:style w:type="paragraph" w:styleId="TOC7">
    <w:name w:val="toc 7"/>
    <w:basedOn w:val="Normal"/>
    <w:next w:val="Normal"/>
    <w:autoRedefine/>
    <w:semiHidden/>
    <w:pPr>
      <w:ind w:left="1440"/>
    </w:pPr>
    <w:rPr>
      <w:rFonts w:ascii="Times New Roman" w:hAnsi="Times New Roman"/>
      <w:sz w:val="18"/>
      <w:szCs w:val="18"/>
    </w:rPr>
  </w:style>
  <w:style w:type="paragraph" w:styleId="TOC8">
    <w:name w:val="toc 8"/>
    <w:basedOn w:val="Normal"/>
    <w:next w:val="Normal"/>
    <w:autoRedefine/>
    <w:semiHidden/>
    <w:pPr>
      <w:ind w:left="1680"/>
    </w:pPr>
    <w:rPr>
      <w:rFonts w:ascii="Times New Roman" w:hAnsi="Times New Roman"/>
      <w:sz w:val="18"/>
      <w:szCs w:val="18"/>
    </w:rPr>
  </w:style>
  <w:style w:type="paragraph" w:styleId="TOC9">
    <w:name w:val="toc 9"/>
    <w:basedOn w:val="Normal"/>
    <w:next w:val="Normal"/>
    <w:autoRedefine/>
    <w:semiHidden/>
    <w:pPr>
      <w:ind w:left="1920"/>
    </w:pPr>
    <w:rPr>
      <w:rFonts w:ascii="Times New Roman" w:hAnsi="Times New Roman"/>
      <w:sz w:val="18"/>
      <w:szCs w:val="18"/>
    </w:rPr>
  </w:style>
  <w:style w:type="character" w:styleId="CommentReference">
    <w:name w:val="annotation reference"/>
    <w:rsid w:val="00C034CB"/>
    <w:rPr>
      <w:sz w:val="16"/>
      <w:szCs w:val="16"/>
    </w:rPr>
  </w:style>
  <w:style w:type="paragraph" w:styleId="CommentText">
    <w:name w:val="annotation text"/>
    <w:basedOn w:val="Normal"/>
    <w:link w:val="CommentTextChar"/>
    <w:uiPriority w:val="99"/>
    <w:rsid w:val="00C034CB"/>
    <w:rPr>
      <w:sz w:val="20"/>
    </w:rPr>
  </w:style>
  <w:style w:type="character" w:customStyle="1" w:styleId="CommentTextChar">
    <w:name w:val="Comment Text Char"/>
    <w:link w:val="CommentText"/>
    <w:uiPriority w:val="99"/>
    <w:rsid w:val="00C034CB"/>
    <w:rPr>
      <w:rFonts w:ascii=".VnTime" w:hAnsi=".VnTime"/>
      <w:lang w:eastAsia="ja-JP"/>
    </w:rPr>
  </w:style>
  <w:style w:type="paragraph" w:styleId="CommentSubject">
    <w:name w:val="annotation subject"/>
    <w:basedOn w:val="CommentText"/>
    <w:next w:val="CommentText"/>
    <w:link w:val="CommentSubjectChar"/>
    <w:rsid w:val="00C034CB"/>
    <w:rPr>
      <w:b/>
      <w:bCs/>
    </w:rPr>
  </w:style>
  <w:style w:type="character" w:customStyle="1" w:styleId="CommentSubjectChar">
    <w:name w:val="Comment Subject Char"/>
    <w:link w:val="CommentSubject"/>
    <w:rsid w:val="00C034CB"/>
    <w:rPr>
      <w:rFonts w:ascii=".VnTime" w:hAnsi=".VnTime"/>
      <w:b/>
      <w:bCs/>
      <w:lang w:eastAsia="ja-JP"/>
    </w:rPr>
  </w:style>
  <w:style w:type="paragraph" w:styleId="Revision">
    <w:name w:val="Revision"/>
    <w:hidden/>
    <w:uiPriority w:val="99"/>
    <w:semiHidden/>
    <w:rsid w:val="00C034CB"/>
    <w:rPr>
      <w:rFonts w:ascii=".VnTime" w:hAnsi=".VnTime"/>
      <w:sz w:val="24"/>
      <w:lang w:eastAsia="ja-JP"/>
    </w:rPr>
  </w:style>
  <w:style w:type="paragraph" w:styleId="EndnoteText">
    <w:name w:val="endnote text"/>
    <w:basedOn w:val="Normal"/>
    <w:link w:val="EndnoteTextChar"/>
    <w:rsid w:val="00CB09D3"/>
    <w:rPr>
      <w:sz w:val="20"/>
    </w:rPr>
  </w:style>
  <w:style w:type="character" w:customStyle="1" w:styleId="EndnoteTextChar">
    <w:name w:val="Endnote Text Char"/>
    <w:link w:val="EndnoteText"/>
    <w:rsid w:val="00CB09D3"/>
    <w:rPr>
      <w:rFonts w:ascii=".VnTime" w:hAnsi=".VnTime"/>
      <w:lang w:eastAsia="ja-JP"/>
    </w:rPr>
  </w:style>
  <w:style w:type="character" w:styleId="EndnoteReference">
    <w:name w:val="endnote reference"/>
    <w:rsid w:val="00CB09D3"/>
    <w:rPr>
      <w:vertAlign w:val="superscript"/>
    </w:rPr>
  </w:style>
  <w:style w:type="paragraph" w:styleId="ListParagraph">
    <w:name w:val="List Paragraph"/>
    <w:basedOn w:val="Normal"/>
    <w:uiPriority w:val="34"/>
    <w:qFormat/>
    <w:rsid w:val="00236BB9"/>
    <w:pPr>
      <w:ind w:left="720"/>
      <w:contextualSpacing/>
    </w:pPr>
  </w:style>
  <w:style w:type="character" w:customStyle="1" w:styleId="fontstyle01">
    <w:name w:val="fontstyle01"/>
    <w:basedOn w:val="DefaultParagraphFont"/>
    <w:rsid w:val="006D0084"/>
    <w:rPr>
      <w:rFonts w:ascii="TimesNewRomanPSMT" w:hAnsi="TimesNewRomanPSMT" w:hint="default"/>
      <w:b w:val="0"/>
      <w:bCs w:val="0"/>
      <w:i w:val="0"/>
      <w:iCs w:val="0"/>
      <w:color w:val="000000"/>
      <w:sz w:val="26"/>
      <w:szCs w:val="26"/>
    </w:rPr>
  </w:style>
  <w:style w:type="character" w:customStyle="1" w:styleId="Heading3Char2">
    <w:name w:val="Heading 3 Char2"/>
    <w:aliases w:val="Sub-heading Char,Section Headings Char,Heading 3 Char1 Char,Heading 3 Char Char Char,Heading 3 Char2 Char Char,Heading 3 Char1 Char Char Char,Heading 3 Char Char Char Char Char,Heading 3 Char Char1 Char Char,h3 Char,HeadC Char,Head3 Char"/>
    <w:basedOn w:val="DefaultParagraphFont"/>
    <w:rsid w:val="00BB349D"/>
    <w:rPr>
      <w:rFonts w:ascii="Arial" w:eastAsia="Times New Roman" w:hAnsi="Arial" w:cs="Arial"/>
      <w:b/>
      <w:bCs/>
      <w:sz w:val="26"/>
      <w:szCs w:val="26"/>
    </w:r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ARM footnote Text Char,Footnote Text Char1 Char, Cha Char"/>
    <w:basedOn w:val="DefaultParagraphFont"/>
    <w:rsid w:val="00BB349D"/>
    <w:rPr>
      <w:rFonts w:ascii="Times New Roman" w:eastAsia="Times New Roman" w:hAnsi="Times New Roman" w:cs="Times New Roman"/>
      <w:sz w:val="20"/>
      <w:szCs w:val="20"/>
    </w:rPr>
  </w:style>
  <w:style w:type="character" w:styleId="Emphasis">
    <w:name w:val="Emphasis"/>
    <w:basedOn w:val="DefaultParagraphFont"/>
    <w:qFormat/>
    <w:rsid w:val="00BB349D"/>
    <w:rPr>
      <w:i/>
      <w:iCs/>
    </w:rPr>
  </w:style>
  <w:style w:type="character" w:customStyle="1" w:styleId="BodyText2Char1">
    <w:name w:val="Body Text 2 Char1"/>
    <w:basedOn w:val="DefaultParagraphFont"/>
    <w:locked/>
    <w:rsid w:val="00BB349D"/>
    <w:rPr>
      <w:rFonts w:ascii=".VnTime" w:eastAsia="Times New Roman" w:hAnsi=".VnTime" w:cs="Times New Roman"/>
      <w:b/>
      <w:bCs/>
      <w:sz w:val="28"/>
      <w:szCs w:val="24"/>
      <w:lang w:val="en-US"/>
    </w:rPr>
  </w:style>
  <w:style w:type="paragraph" w:styleId="NormalWeb">
    <w:name w:val="Normal (Web)"/>
    <w:aliases w:val="Normal (Web) Char"/>
    <w:basedOn w:val="Normal"/>
    <w:link w:val="NormalWebChar1"/>
    <w:rsid w:val="00BB349D"/>
    <w:pPr>
      <w:spacing w:before="100" w:beforeAutospacing="1" w:after="100" w:afterAutospacing="1"/>
    </w:pPr>
    <w:rPr>
      <w:rFonts w:ascii="Times New Roman" w:hAnsi="Times New Roman"/>
      <w:szCs w:val="24"/>
      <w:lang w:eastAsia="en-US"/>
    </w:rPr>
  </w:style>
  <w:style w:type="character" w:customStyle="1" w:styleId="NormalWebChar1">
    <w:name w:val="Normal (Web) Char1"/>
    <w:aliases w:val="Normal (Web) Char Char"/>
    <w:link w:val="NormalWeb"/>
    <w:locked/>
    <w:rsid w:val="00BB349D"/>
    <w:rPr>
      <w:sz w:val="24"/>
      <w:szCs w:val="24"/>
    </w:rPr>
  </w:style>
  <w:style w:type="paragraph" w:customStyle="1" w:styleId="ListParagraph1">
    <w:name w:val="List Paragraph1"/>
    <w:aliases w:val="AR Bul Normal"/>
    <w:basedOn w:val="Normal"/>
    <w:link w:val="ListParagraphChar"/>
    <w:qFormat/>
    <w:rsid w:val="00BB349D"/>
    <w:pPr>
      <w:spacing w:after="200" w:line="276" w:lineRule="auto"/>
      <w:ind w:left="720"/>
      <w:contextualSpacing/>
    </w:pPr>
    <w:rPr>
      <w:rFonts w:ascii="Calibri" w:eastAsia="Calibri" w:hAnsi="Calibri"/>
      <w:sz w:val="22"/>
      <w:szCs w:val="22"/>
      <w:lang w:eastAsia="en-US"/>
    </w:rPr>
  </w:style>
  <w:style w:type="character" w:customStyle="1" w:styleId="ListParagraphChar">
    <w:name w:val="List Paragraph Char"/>
    <w:aliases w:val="AR Bul Normal Char"/>
    <w:link w:val="ListParagraph1"/>
    <w:rsid w:val="00BB349D"/>
    <w:rPr>
      <w:rFonts w:ascii="Calibri" w:eastAsia="Calibri" w:hAnsi="Calibri"/>
      <w:sz w:val="22"/>
      <w:szCs w:val="22"/>
    </w:rPr>
  </w:style>
  <w:style w:type="paragraph" w:styleId="Subtitle">
    <w:name w:val="Subtitle"/>
    <w:basedOn w:val="Normal"/>
    <w:link w:val="SubtitleChar1"/>
    <w:qFormat/>
    <w:rsid w:val="00BB349D"/>
    <w:pPr>
      <w:jc w:val="center"/>
    </w:pPr>
    <w:rPr>
      <w:rFonts w:ascii=".VnTimeH" w:hAnsi=".VnTimeH"/>
      <w:b/>
      <w:sz w:val="28"/>
      <w:lang w:eastAsia="en-US"/>
    </w:rPr>
  </w:style>
  <w:style w:type="character" w:customStyle="1" w:styleId="SubtitleChar1">
    <w:name w:val="Subtitle Char1"/>
    <w:basedOn w:val="DefaultParagraphFont"/>
    <w:link w:val="Subtitle"/>
    <w:locked/>
    <w:rsid w:val="00BB349D"/>
    <w:rPr>
      <w:rFonts w:ascii=".VnTimeH" w:hAnsi=".VnTimeH"/>
      <w:b/>
      <w:sz w:val="28"/>
    </w:rPr>
  </w:style>
  <w:style w:type="character" w:customStyle="1" w:styleId="SubtitleChar">
    <w:name w:val="Subtitle Char"/>
    <w:basedOn w:val="DefaultParagraphFont"/>
    <w:uiPriority w:val="11"/>
    <w:rsid w:val="00BB349D"/>
    <w:rPr>
      <w:rFonts w:asciiTheme="majorHAnsi" w:eastAsiaTheme="majorEastAsia" w:hAnsiTheme="majorHAnsi" w:cstheme="majorBidi"/>
      <w:i/>
      <w:iCs/>
      <w:color w:val="4F81BD" w:themeColor="accent1"/>
      <w:spacing w:val="15"/>
      <w:sz w:val="24"/>
      <w:szCs w:val="24"/>
      <w:lang w:eastAsia="ja-JP"/>
    </w:rPr>
  </w:style>
  <w:style w:type="paragraph" w:styleId="List">
    <w:name w:val="List"/>
    <w:aliases w:val="1. List"/>
    <w:basedOn w:val="Normal"/>
    <w:rsid w:val="00BB349D"/>
    <w:pPr>
      <w:ind w:left="360" w:hanging="360"/>
    </w:pPr>
    <w:rPr>
      <w:rFonts w:ascii="Times New Roman" w:hAnsi="Times New Roman"/>
      <w:szCs w:val="24"/>
      <w:lang w:eastAsia="en-US"/>
    </w:rPr>
  </w:style>
  <w:style w:type="paragraph" w:customStyle="1" w:styleId="Sub-ClauseText">
    <w:name w:val="Sub-Clause Text"/>
    <w:basedOn w:val="Normal"/>
    <w:rsid w:val="00BB349D"/>
    <w:pPr>
      <w:spacing w:before="120" w:after="120"/>
      <w:jc w:val="both"/>
    </w:pPr>
    <w:rPr>
      <w:rFonts w:ascii="Times New Roman" w:hAnsi="Times New Roman"/>
      <w:spacing w:val="-4"/>
      <w:lang w:eastAsia="en-US"/>
    </w:rPr>
  </w:style>
  <w:style w:type="paragraph" w:customStyle="1" w:styleId="TOCNumber1">
    <w:name w:val="TOC Number1"/>
    <w:basedOn w:val="Heading4"/>
    <w:autoRedefine/>
    <w:rsid w:val="00BB349D"/>
    <w:pPr>
      <w:keepNext w:val="0"/>
      <w:suppressAutoHyphens/>
      <w:spacing w:after="120"/>
      <w:ind w:right="18" w:firstLine="0"/>
      <w:jc w:val="both"/>
      <w:outlineLvl w:val="9"/>
    </w:pPr>
    <w:rPr>
      <w:rFonts w:ascii="Times New Roman" w:hAnsi="Times New Roman"/>
      <w:bCs/>
      <w:sz w:val="28"/>
      <w:szCs w:val="28"/>
      <w:lang w:eastAsia="en-US"/>
    </w:rPr>
  </w:style>
  <w:style w:type="paragraph" w:customStyle="1" w:styleId="Heading1-Clausename">
    <w:name w:val="Heading 1- Clause name"/>
    <w:basedOn w:val="Normal"/>
    <w:rsid w:val="00BB349D"/>
    <w:pPr>
      <w:tabs>
        <w:tab w:val="num" w:pos="360"/>
      </w:tabs>
      <w:spacing w:before="120" w:after="120"/>
      <w:ind w:left="360" w:hanging="360"/>
    </w:pPr>
    <w:rPr>
      <w:rFonts w:ascii="Times New Roman" w:hAnsi="Times New Roman"/>
      <w:b/>
      <w:lang w:eastAsia="en-US"/>
    </w:rPr>
  </w:style>
  <w:style w:type="paragraph" w:customStyle="1" w:styleId="Sec1-Clauses">
    <w:name w:val="Sec1-Clauses"/>
    <w:basedOn w:val="Heading1-Clausename"/>
    <w:rsid w:val="00BB349D"/>
  </w:style>
  <w:style w:type="paragraph" w:customStyle="1" w:styleId="StyleHeader2-SubClausesAfter6pt">
    <w:name w:val="Style Header 2 - SubClauses + After:  6 pt"/>
    <w:basedOn w:val="Normal"/>
    <w:rsid w:val="00BB349D"/>
    <w:pPr>
      <w:numPr>
        <w:ilvl w:val="1"/>
      </w:numPr>
      <w:tabs>
        <w:tab w:val="num" w:pos="504"/>
      </w:tabs>
      <w:spacing w:after="200"/>
      <w:ind w:left="504" w:hanging="504"/>
      <w:jc w:val="both"/>
    </w:pPr>
    <w:rPr>
      <w:rFonts w:ascii="Times New Roman" w:hAnsi="Times New Roman"/>
      <w:szCs w:val="24"/>
      <w:lang w:eastAsia="en-US"/>
    </w:rPr>
  </w:style>
  <w:style w:type="character" w:customStyle="1" w:styleId="TitleChar">
    <w:name w:val="Title Char"/>
    <w:basedOn w:val="DefaultParagraphFont"/>
    <w:uiPriority w:val="10"/>
    <w:rsid w:val="00BB349D"/>
    <w:rPr>
      <w:rFonts w:asciiTheme="majorHAnsi" w:eastAsiaTheme="majorEastAsia" w:hAnsiTheme="majorHAnsi" w:cstheme="majorBidi"/>
      <w:color w:val="17365D" w:themeColor="text2" w:themeShade="BF"/>
      <w:spacing w:val="5"/>
      <w:kern w:val="28"/>
      <w:sz w:val="52"/>
      <w:szCs w:val="52"/>
    </w:rPr>
  </w:style>
  <w:style w:type="paragraph" w:customStyle="1" w:styleId="Mau">
    <w:name w:val="Mau"/>
    <w:basedOn w:val="Heading2"/>
    <w:qFormat/>
    <w:rsid w:val="00BB349D"/>
    <w:pPr>
      <w:tabs>
        <w:tab w:val="num" w:pos="360"/>
      </w:tabs>
      <w:spacing w:after="60"/>
      <w:ind w:left="1281" w:hanging="357"/>
      <w:jc w:val="right"/>
    </w:pPr>
    <w:rPr>
      <w:rFonts w:ascii="Cambria" w:hAnsi="Cambria"/>
      <w:bCs/>
      <w:i/>
      <w:iCs/>
      <w:sz w:val="28"/>
      <w:szCs w:val="28"/>
      <w:lang w:eastAsia="en-US"/>
    </w:rPr>
  </w:style>
  <w:style w:type="paragraph" w:customStyle="1" w:styleId="SectionVHeader">
    <w:name w:val="Section V. Header"/>
    <w:basedOn w:val="Normal"/>
    <w:rsid w:val="00BB349D"/>
    <w:pPr>
      <w:jc w:val="center"/>
    </w:pPr>
    <w:rPr>
      <w:rFonts w:ascii="Times New Roman" w:hAnsi="Times New Roman"/>
      <w:b/>
      <w:sz w:val="36"/>
      <w:lang w:val="es-ES_tradnl" w:eastAsia="en-US"/>
    </w:rPr>
  </w:style>
  <w:style w:type="paragraph" w:customStyle="1" w:styleId="font5">
    <w:name w:val="font5"/>
    <w:basedOn w:val="Normal"/>
    <w:rsid w:val="00BB349D"/>
    <w:pPr>
      <w:spacing w:before="100" w:beforeAutospacing="1" w:after="100" w:afterAutospacing="1"/>
    </w:pPr>
    <w:rPr>
      <w:rFonts w:ascii="Times New Roman" w:hAnsi="Times New Roman"/>
      <w:b/>
      <w:bCs/>
      <w:color w:val="0000CC"/>
      <w:sz w:val="28"/>
      <w:szCs w:val="28"/>
      <w:lang w:eastAsia="en-US"/>
    </w:rPr>
  </w:style>
  <w:style w:type="paragraph" w:customStyle="1" w:styleId="xl63">
    <w:name w:val="xl63"/>
    <w:basedOn w:val="Normal"/>
    <w:rsid w:val="00BB349D"/>
    <w:pPr>
      <w:spacing w:before="100" w:beforeAutospacing="1" w:after="100" w:afterAutospacing="1"/>
      <w:textAlignment w:val="center"/>
    </w:pPr>
    <w:rPr>
      <w:rFonts w:ascii="Times New Roman" w:hAnsi="Times New Roman"/>
      <w:szCs w:val="24"/>
      <w:lang w:eastAsia="en-US"/>
    </w:rPr>
  </w:style>
  <w:style w:type="paragraph" w:customStyle="1" w:styleId="xl64">
    <w:name w:val="xl64"/>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8"/>
      <w:szCs w:val="28"/>
      <w:lang w:eastAsia="en-US"/>
    </w:rPr>
  </w:style>
  <w:style w:type="paragraph" w:customStyle="1" w:styleId="xl65">
    <w:name w:val="xl65"/>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8"/>
      <w:szCs w:val="28"/>
      <w:lang w:eastAsia="en-US"/>
    </w:rPr>
  </w:style>
  <w:style w:type="paragraph" w:customStyle="1" w:styleId="xl66">
    <w:name w:val="xl66"/>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8"/>
      <w:szCs w:val="28"/>
      <w:lang w:eastAsia="en-US"/>
    </w:rPr>
  </w:style>
  <w:style w:type="paragraph" w:customStyle="1" w:styleId="xl67">
    <w:name w:val="xl67"/>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color w:val="000000"/>
      <w:sz w:val="28"/>
      <w:szCs w:val="28"/>
      <w:lang w:eastAsia="en-US"/>
    </w:rPr>
  </w:style>
  <w:style w:type="paragraph" w:customStyle="1" w:styleId="xl68">
    <w:name w:val="xl68"/>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8"/>
      <w:szCs w:val="28"/>
      <w:lang w:eastAsia="en-US"/>
    </w:rPr>
  </w:style>
  <w:style w:type="paragraph" w:customStyle="1" w:styleId="xl69">
    <w:name w:val="xl69"/>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8"/>
      <w:szCs w:val="28"/>
      <w:lang w:eastAsia="en-US"/>
    </w:rPr>
  </w:style>
  <w:style w:type="paragraph" w:customStyle="1" w:styleId="xl70">
    <w:name w:val="xl70"/>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b/>
      <w:bCs/>
      <w:color w:val="FF0000"/>
      <w:sz w:val="28"/>
      <w:szCs w:val="28"/>
      <w:lang w:eastAsia="en-US"/>
    </w:rPr>
  </w:style>
  <w:style w:type="paragraph" w:customStyle="1" w:styleId="xl71">
    <w:name w:val="xl71"/>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FF0000"/>
      <w:sz w:val="28"/>
      <w:szCs w:val="28"/>
      <w:lang w:eastAsia="en-US"/>
    </w:rPr>
  </w:style>
  <w:style w:type="paragraph" w:customStyle="1" w:styleId="xl72">
    <w:name w:val="xl72"/>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color w:val="FF0000"/>
      <w:sz w:val="28"/>
      <w:szCs w:val="28"/>
      <w:lang w:eastAsia="en-US"/>
    </w:rPr>
  </w:style>
  <w:style w:type="paragraph" w:customStyle="1" w:styleId="xl73">
    <w:name w:val="xl73"/>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olor w:val="FF0000"/>
      <w:sz w:val="28"/>
      <w:szCs w:val="28"/>
      <w:lang w:eastAsia="en-US"/>
    </w:rPr>
  </w:style>
  <w:style w:type="paragraph" w:customStyle="1" w:styleId="xl74">
    <w:name w:val="xl74"/>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b/>
      <w:bCs/>
      <w:color w:val="000000"/>
      <w:sz w:val="28"/>
      <w:szCs w:val="28"/>
      <w:lang w:eastAsia="en-US"/>
    </w:rPr>
  </w:style>
  <w:style w:type="paragraph" w:customStyle="1" w:styleId="xl75">
    <w:name w:val="xl75"/>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8"/>
      <w:szCs w:val="28"/>
      <w:lang w:eastAsia="en-US"/>
    </w:rPr>
  </w:style>
  <w:style w:type="paragraph" w:customStyle="1" w:styleId="xl76">
    <w:name w:val="xl76"/>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8"/>
      <w:szCs w:val="28"/>
      <w:lang w:eastAsia="en-US"/>
    </w:rPr>
  </w:style>
  <w:style w:type="paragraph" w:styleId="Caption">
    <w:name w:val="caption"/>
    <w:basedOn w:val="Normal"/>
    <w:next w:val="Normal"/>
    <w:unhideWhenUsed/>
    <w:qFormat/>
    <w:rsid w:val="00BB349D"/>
    <w:pPr>
      <w:jc w:val="center"/>
    </w:pPr>
    <w:rPr>
      <w:rFonts w:ascii="Times New Roman" w:hAnsi="Times New Roman"/>
      <w:i/>
      <w:iCs/>
      <w:szCs w:val="24"/>
      <w:lang w:eastAsia="en-US"/>
    </w:rPr>
  </w:style>
  <w:style w:type="paragraph" w:customStyle="1" w:styleId="GDD">
    <w:name w:val="GDD"/>
    <w:basedOn w:val="Normal"/>
    <w:rsid w:val="00BB349D"/>
    <w:pPr>
      <w:tabs>
        <w:tab w:val="left" w:pos="992"/>
        <w:tab w:val="num" w:pos="1069"/>
      </w:tabs>
      <w:spacing w:before="120"/>
      <w:ind w:firstLine="709"/>
      <w:jc w:val="both"/>
      <w:outlineLvl w:val="0"/>
    </w:pPr>
    <w:rPr>
      <w:sz w:val="26"/>
      <w:szCs w:val="24"/>
      <w:lang w:eastAsia="en-US"/>
    </w:rPr>
  </w:style>
  <w:style w:type="paragraph" w:customStyle="1" w:styleId="K">
    <w:name w:val="K"/>
    <w:basedOn w:val="Normal"/>
    <w:rsid w:val="00BB349D"/>
    <w:pPr>
      <w:spacing w:before="120"/>
      <w:ind w:firstLine="709"/>
      <w:jc w:val="both"/>
    </w:pPr>
    <w:rPr>
      <w:rFonts w:ascii="Times New Roman" w:hAnsi="Times New Roman"/>
      <w:sz w:val="26"/>
      <w:szCs w:val="26"/>
      <w:lang w:eastAsia="en-US"/>
    </w:rPr>
  </w:style>
  <w:style w:type="paragraph" w:customStyle="1" w:styleId="K2">
    <w:name w:val="K2"/>
    <w:basedOn w:val="Normal"/>
    <w:rsid w:val="00BB349D"/>
    <w:pPr>
      <w:tabs>
        <w:tab w:val="num" w:pos="720"/>
      </w:tabs>
      <w:spacing w:before="240" w:after="120"/>
      <w:ind w:left="720" w:hanging="360"/>
      <w:jc w:val="both"/>
    </w:pPr>
    <w:rPr>
      <w:rFonts w:ascii="Times New Roman" w:hAnsi="Times New Roman"/>
      <w:b/>
      <w:bCs/>
      <w:sz w:val="26"/>
      <w:szCs w:val="26"/>
      <w:lang w:eastAsia="en-US"/>
    </w:rPr>
  </w:style>
  <w:style w:type="character" w:styleId="FollowedHyperlink">
    <w:name w:val="FollowedHyperlink"/>
    <w:basedOn w:val="DefaultParagraphFont"/>
    <w:uiPriority w:val="99"/>
    <w:unhideWhenUsed/>
    <w:rsid w:val="00BB349D"/>
    <w:rPr>
      <w:color w:val="800080"/>
      <w:u w:val="single"/>
    </w:rPr>
  </w:style>
  <w:style w:type="paragraph" w:customStyle="1" w:styleId="font6">
    <w:name w:val="font6"/>
    <w:basedOn w:val="Normal"/>
    <w:rsid w:val="00BB349D"/>
    <w:pPr>
      <w:spacing w:before="100" w:beforeAutospacing="1" w:after="100" w:afterAutospacing="1"/>
    </w:pPr>
    <w:rPr>
      <w:rFonts w:ascii="Calibri" w:hAnsi="Calibri" w:cs="Calibri"/>
      <w:color w:val="000000"/>
      <w:sz w:val="28"/>
      <w:szCs w:val="28"/>
      <w:lang w:eastAsia="en-US"/>
    </w:rPr>
  </w:style>
  <w:style w:type="paragraph" w:customStyle="1" w:styleId="xl77">
    <w:name w:val="xl77"/>
    <w:basedOn w:val="Normal"/>
    <w:rsid w:val="00BB349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FF0000"/>
      <w:sz w:val="28"/>
      <w:szCs w:val="28"/>
      <w:lang w:eastAsia="en-US"/>
    </w:rPr>
  </w:style>
  <w:style w:type="paragraph" w:customStyle="1" w:styleId="xl78">
    <w:name w:val="xl78"/>
    <w:basedOn w:val="Normal"/>
    <w:rsid w:val="00BB349D"/>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8"/>
      <w:szCs w:val="28"/>
      <w:lang w:eastAsia="en-US"/>
    </w:rPr>
  </w:style>
  <w:style w:type="paragraph" w:customStyle="1" w:styleId="xl79">
    <w:name w:val="xl79"/>
    <w:basedOn w:val="Normal"/>
    <w:rsid w:val="00BB349D"/>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8"/>
      <w:szCs w:val="28"/>
      <w:lang w:eastAsia="en-US"/>
    </w:rPr>
  </w:style>
  <w:style w:type="character" w:customStyle="1" w:styleId="Bodytext20">
    <w:name w:val="Body text (2)_"/>
    <w:link w:val="Bodytext21"/>
    <w:rsid w:val="00BB349D"/>
    <w:rPr>
      <w:spacing w:val="-4"/>
      <w:shd w:val="clear" w:color="auto" w:fill="FFFFFF"/>
    </w:rPr>
  </w:style>
  <w:style w:type="paragraph" w:customStyle="1" w:styleId="Bodytext21">
    <w:name w:val="Body text (2)"/>
    <w:basedOn w:val="Normal"/>
    <w:link w:val="Bodytext20"/>
    <w:rsid w:val="00BB349D"/>
    <w:pPr>
      <w:widowControl w:val="0"/>
      <w:shd w:val="clear" w:color="auto" w:fill="FFFFFF"/>
      <w:spacing w:after="60" w:line="240" w:lineRule="atLeast"/>
      <w:jc w:val="both"/>
    </w:pPr>
    <w:rPr>
      <w:rFonts w:ascii="Times New Roman" w:hAnsi="Times New Roman"/>
      <w:spacing w:val="-4"/>
      <w:sz w:val="20"/>
      <w:lang w:eastAsia="en-US"/>
    </w:rPr>
  </w:style>
  <w:style w:type="character" w:customStyle="1" w:styleId="Bodytext3">
    <w:name w:val="Body text (3)_"/>
    <w:link w:val="Bodytext30"/>
    <w:rsid w:val="00BB349D"/>
    <w:rPr>
      <w:b/>
      <w:bCs/>
      <w:sz w:val="19"/>
      <w:szCs w:val="19"/>
      <w:shd w:val="clear" w:color="auto" w:fill="FFFFFF"/>
    </w:rPr>
  </w:style>
  <w:style w:type="paragraph" w:customStyle="1" w:styleId="Bodytext30">
    <w:name w:val="Body text (3)"/>
    <w:basedOn w:val="Normal"/>
    <w:link w:val="Bodytext3"/>
    <w:rsid w:val="00BB349D"/>
    <w:pPr>
      <w:widowControl w:val="0"/>
      <w:shd w:val="clear" w:color="auto" w:fill="FFFFFF"/>
      <w:spacing w:before="60" w:after="60" w:line="240" w:lineRule="atLeast"/>
    </w:pPr>
    <w:rPr>
      <w:rFonts w:ascii="Times New Roman" w:hAnsi="Times New Roman"/>
      <w:b/>
      <w:bCs/>
      <w:sz w:val="19"/>
      <w:szCs w:val="19"/>
      <w:lang w:eastAsia="en-US"/>
    </w:rPr>
  </w:style>
  <w:style w:type="character" w:customStyle="1" w:styleId="Bodytext4">
    <w:name w:val="Body text (4)_"/>
    <w:link w:val="Bodytext41"/>
    <w:rsid w:val="00BB349D"/>
    <w:rPr>
      <w:sz w:val="19"/>
      <w:szCs w:val="19"/>
      <w:shd w:val="clear" w:color="auto" w:fill="FFFFFF"/>
    </w:rPr>
  </w:style>
  <w:style w:type="paragraph" w:customStyle="1" w:styleId="Bodytext41">
    <w:name w:val="Body text (4)1"/>
    <w:basedOn w:val="Normal"/>
    <w:link w:val="Bodytext4"/>
    <w:rsid w:val="00BB349D"/>
    <w:pPr>
      <w:widowControl w:val="0"/>
      <w:shd w:val="clear" w:color="auto" w:fill="FFFFFF"/>
      <w:spacing w:before="60" w:after="120" w:line="240" w:lineRule="atLeast"/>
      <w:jc w:val="both"/>
    </w:pPr>
    <w:rPr>
      <w:rFonts w:ascii="Times New Roman" w:hAnsi="Times New Roman"/>
      <w:sz w:val="19"/>
      <w:szCs w:val="19"/>
      <w:lang w:eastAsia="en-US"/>
    </w:rPr>
  </w:style>
  <w:style w:type="character" w:customStyle="1" w:styleId="Bodytext4115pt">
    <w:name w:val="Body text (4) + 11.5 pt"/>
    <w:aliases w:val="Italic,Spacing 0 pt"/>
    <w:rsid w:val="00BB349D"/>
    <w:rPr>
      <w:rFonts w:ascii="Times New Roman" w:hAnsi="Times New Roman" w:cs="Times New Roman"/>
      <w:i/>
      <w:iCs/>
      <w:spacing w:val="-4"/>
      <w:sz w:val="23"/>
      <w:szCs w:val="23"/>
      <w:u w:val="none"/>
    </w:rPr>
  </w:style>
  <w:style w:type="character" w:customStyle="1" w:styleId="Bodytext4115pt2">
    <w:name w:val="Body text (4) + 11.5 pt2"/>
    <w:aliases w:val="Bold,Spacing 0 pt99"/>
    <w:rsid w:val="00BB349D"/>
    <w:rPr>
      <w:rFonts w:ascii="Times New Roman" w:hAnsi="Times New Roman" w:cs="Times New Roman"/>
      <w:b/>
      <w:bCs/>
      <w:noProof/>
      <w:spacing w:val="1"/>
      <w:sz w:val="23"/>
      <w:szCs w:val="23"/>
      <w:u w:val="none"/>
    </w:rPr>
  </w:style>
  <w:style w:type="character" w:customStyle="1" w:styleId="Bodytext5">
    <w:name w:val="Body text (5)_"/>
    <w:link w:val="Bodytext51"/>
    <w:rsid w:val="00BB349D"/>
    <w:rPr>
      <w:i/>
      <w:iCs/>
      <w:spacing w:val="-2"/>
      <w:sz w:val="19"/>
      <w:szCs w:val="19"/>
      <w:shd w:val="clear" w:color="auto" w:fill="FFFFFF"/>
    </w:rPr>
  </w:style>
  <w:style w:type="paragraph" w:customStyle="1" w:styleId="Bodytext51">
    <w:name w:val="Body text (5)1"/>
    <w:basedOn w:val="Normal"/>
    <w:link w:val="Bodytext5"/>
    <w:rsid w:val="00BB349D"/>
    <w:pPr>
      <w:widowControl w:val="0"/>
      <w:shd w:val="clear" w:color="auto" w:fill="FFFFFF"/>
      <w:spacing w:before="120" w:after="900" w:line="240" w:lineRule="atLeast"/>
      <w:ind w:hanging="800"/>
      <w:jc w:val="right"/>
    </w:pPr>
    <w:rPr>
      <w:rFonts w:ascii="Times New Roman" w:hAnsi="Times New Roman"/>
      <w:i/>
      <w:iCs/>
      <w:spacing w:val="-2"/>
      <w:sz w:val="19"/>
      <w:szCs w:val="19"/>
      <w:lang w:eastAsia="en-US"/>
    </w:rPr>
  </w:style>
  <w:style w:type="character" w:customStyle="1" w:styleId="Bodytext6">
    <w:name w:val="Body text (6)_"/>
    <w:link w:val="Bodytext60"/>
    <w:rsid w:val="00BB349D"/>
    <w:rPr>
      <w:b/>
      <w:bCs/>
      <w:spacing w:val="1"/>
      <w:sz w:val="23"/>
      <w:szCs w:val="23"/>
      <w:shd w:val="clear" w:color="auto" w:fill="FFFFFF"/>
    </w:rPr>
  </w:style>
  <w:style w:type="paragraph" w:customStyle="1" w:styleId="Bodytext60">
    <w:name w:val="Body text (6)"/>
    <w:basedOn w:val="Normal"/>
    <w:link w:val="Bodytext6"/>
    <w:rsid w:val="00BB349D"/>
    <w:pPr>
      <w:widowControl w:val="0"/>
      <w:shd w:val="clear" w:color="auto" w:fill="FFFFFF"/>
      <w:spacing w:before="900" w:line="384" w:lineRule="exact"/>
      <w:jc w:val="center"/>
    </w:pPr>
    <w:rPr>
      <w:rFonts w:ascii="Times New Roman" w:hAnsi="Times New Roman"/>
      <w:b/>
      <w:bCs/>
      <w:spacing w:val="1"/>
      <w:sz w:val="23"/>
      <w:szCs w:val="23"/>
      <w:lang w:eastAsia="en-US"/>
    </w:rPr>
  </w:style>
  <w:style w:type="character" w:customStyle="1" w:styleId="Bodytext6NotBold">
    <w:name w:val="Body text (6) + Not Bold"/>
    <w:aliases w:val="Italic23,Spacing 0 pt98"/>
    <w:rsid w:val="00BB349D"/>
    <w:rPr>
      <w:rFonts w:ascii="Times New Roman" w:hAnsi="Times New Roman" w:cs="Times New Roman"/>
      <w:b/>
      <w:bCs/>
      <w:i/>
      <w:iCs/>
      <w:spacing w:val="-4"/>
      <w:sz w:val="23"/>
      <w:szCs w:val="23"/>
      <w:u w:val="none"/>
    </w:rPr>
  </w:style>
  <w:style w:type="character" w:customStyle="1" w:styleId="Bodytext0">
    <w:name w:val="Body text_"/>
    <w:link w:val="Bodytext1"/>
    <w:rsid w:val="00BB349D"/>
    <w:rPr>
      <w:spacing w:val="-2"/>
      <w:sz w:val="23"/>
      <w:szCs w:val="23"/>
      <w:shd w:val="clear" w:color="auto" w:fill="FFFFFF"/>
    </w:rPr>
  </w:style>
  <w:style w:type="paragraph" w:customStyle="1" w:styleId="Bodytext1">
    <w:name w:val="Body text1"/>
    <w:basedOn w:val="Normal"/>
    <w:link w:val="Bodytext0"/>
    <w:rsid w:val="00BB349D"/>
    <w:pPr>
      <w:widowControl w:val="0"/>
      <w:shd w:val="clear" w:color="auto" w:fill="FFFFFF"/>
      <w:spacing w:before="300" w:after="120" w:line="240" w:lineRule="atLeast"/>
      <w:ind w:hanging="800"/>
      <w:jc w:val="both"/>
    </w:pPr>
    <w:rPr>
      <w:rFonts w:ascii="Times New Roman" w:hAnsi="Times New Roman"/>
      <w:spacing w:val="-2"/>
      <w:sz w:val="23"/>
      <w:szCs w:val="23"/>
      <w:lang w:eastAsia="en-US"/>
    </w:rPr>
  </w:style>
  <w:style w:type="character" w:customStyle="1" w:styleId="Headerorfooter2">
    <w:name w:val="Header or footer (2)_"/>
    <w:link w:val="Headerorfooter21"/>
    <w:rsid w:val="00BB349D"/>
    <w:rPr>
      <w:b/>
      <w:bCs/>
      <w:sz w:val="23"/>
      <w:szCs w:val="23"/>
      <w:shd w:val="clear" w:color="auto" w:fill="FFFFFF"/>
    </w:rPr>
  </w:style>
  <w:style w:type="paragraph" w:customStyle="1" w:styleId="Headerorfooter21">
    <w:name w:val="Header or footer (2)1"/>
    <w:basedOn w:val="Normal"/>
    <w:link w:val="Headerorfooter2"/>
    <w:rsid w:val="00BB349D"/>
    <w:pPr>
      <w:widowControl w:val="0"/>
      <w:shd w:val="clear" w:color="auto" w:fill="FFFFFF"/>
      <w:spacing w:line="240" w:lineRule="atLeast"/>
    </w:pPr>
    <w:rPr>
      <w:rFonts w:ascii="Times New Roman" w:hAnsi="Times New Roman"/>
      <w:b/>
      <w:bCs/>
      <w:sz w:val="23"/>
      <w:szCs w:val="23"/>
      <w:lang w:eastAsia="en-US"/>
    </w:rPr>
  </w:style>
  <w:style w:type="character" w:customStyle="1" w:styleId="BodytextItalic">
    <w:name w:val="Body text + Italic"/>
    <w:aliases w:val="Spacing 0 pt97"/>
    <w:rsid w:val="00BB349D"/>
    <w:rPr>
      <w:rFonts w:ascii="Times New Roman" w:hAnsi="Times New Roman" w:cs="Times New Roman"/>
      <w:i/>
      <w:iCs/>
      <w:spacing w:val="-4"/>
      <w:sz w:val="23"/>
      <w:szCs w:val="23"/>
      <w:u w:val="none"/>
    </w:rPr>
  </w:style>
  <w:style w:type="character" w:customStyle="1" w:styleId="Bodytext14pt">
    <w:name w:val="Body text + 14 pt"/>
    <w:aliases w:val="Bold24,Spacing 0 pt96,Scale 80%"/>
    <w:rsid w:val="00BB349D"/>
    <w:rPr>
      <w:rFonts w:ascii="Times New Roman" w:hAnsi="Times New Roman" w:cs="Times New Roman"/>
      <w:b/>
      <w:bCs/>
      <w:spacing w:val="-5"/>
      <w:w w:val="80"/>
      <w:sz w:val="28"/>
      <w:szCs w:val="28"/>
      <w:u w:val="none"/>
    </w:rPr>
  </w:style>
  <w:style w:type="character" w:customStyle="1" w:styleId="Bodytext14pt1">
    <w:name w:val="Body text + 14 pt1"/>
    <w:aliases w:val="Bold23,Italic22,Spacing 0 pt95,Scale 75%"/>
    <w:rsid w:val="00BB349D"/>
    <w:rPr>
      <w:rFonts w:ascii="Times New Roman" w:hAnsi="Times New Roman" w:cs="Times New Roman"/>
      <w:b/>
      <w:bCs/>
      <w:i/>
      <w:iCs/>
      <w:spacing w:val="6"/>
      <w:w w:val="75"/>
      <w:sz w:val="28"/>
      <w:szCs w:val="28"/>
      <w:u w:val="none"/>
    </w:rPr>
  </w:style>
  <w:style w:type="character" w:customStyle="1" w:styleId="Bodytext7">
    <w:name w:val="Body text (7)_"/>
    <w:link w:val="Bodytext70"/>
    <w:rsid w:val="00BB349D"/>
    <w:rPr>
      <w:b/>
      <w:bCs/>
      <w:i/>
      <w:iCs/>
      <w:spacing w:val="-5"/>
      <w:sz w:val="18"/>
      <w:szCs w:val="18"/>
      <w:shd w:val="clear" w:color="auto" w:fill="FFFFFF"/>
    </w:rPr>
  </w:style>
  <w:style w:type="paragraph" w:customStyle="1" w:styleId="Bodytext70">
    <w:name w:val="Body text (7)"/>
    <w:basedOn w:val="Normal"/>
    <w:link w:val="Bodytext7"/>
    <w:rsid w:val="00BB349D"/>
    <w:pPr>
      <w:widowControl w:val="0"/>
      <w:shd w:val="clear" w:color="auto" w:fill="FFFFFF"/>
      <w:spacing w:after="60" w:line="240" w:lineRule="atLeast"/>
      <w:jc w:val="both"/>
    </w:pPr>
    <w:rPr>
      <w:rFonts w:ascii="Times New Roman" w:hAnsi="Times New Roman"/>
      <w:b/>
      <w:bCs/>
      <w:i/>
      <w:iCs/>
      <w:spacing w:val="-5"/>
      <w:sz w:val="18"/>
      <w:szCs w:val="18"/>
      <w:lang w:eastAsia="en-US"/>
    </w:rPr>
  </w:style>
  <w:style w:type="character" w:customStyle="1" w:styleId="Bodytext40">
    <w:name w:val="Body text (4)"/>
    <w:rsid w:val="00BB349D"/>
    <w:rPr>
      <w:rFonts w:ascii="Times New Roman" w:hAnsi="Times New Roman" w:cs="Times New Roman"/>
      <w:sz w:val="19"/>
      <w:szCs w:val="19"/>
      <w:u w:val="single"/>
    </w:rPr>
  </w:style>
  <w:style w:type="character" w:customStyle="1" w:styleId="Picturecaption">
    <w:name w:val="Picture caption_"/>
    <w:link w:val="Picturecaption0"/>
    <w:rsid w:val="00BB349D"/>
    <w:rPr>
      <w:b/>
      <w:bCs/>
      <w:spacing w:val="1"/>
      <w:sz w:val="23"/>
      <w:szCs w:val="23"/>
      <w:shd w:val="clear" w:color="auto" w:fill="FFFFFF"/>
    </w:rPr>
  </w:style>
  <w:style w:type="paragraph" w:customStyle="1" w:styleId="Picturecaption0">
    <w:name w:val="Picture caption"/>
    <w:basedOn w:val="Normal"/>
    <w:link w:val="Picturecaption"/>
    <w:rsid w:val="00BB349D"/>
    <w:pPr>
      <w:widowControl w:val="0"/>
      <w:shd w:val="clear" w:color="auto" w:fill="FFFFFF"/>
      <w:spacing w:line="240" w:lineRule="atLeast"/>
    </w:pPr>
    <w:rPr>
      <w:rFonts w:ascii="Times New Roman" w:hAnsi="Times New Roman"/>
      <w:b/>
      <w:bCs/>
      <w:spacing w:val="1"/>
      <w:sz w:val="23"/>
      <w:szCs w:val="23"/>
      <w:lang w:eastAsia="en-US"/>
    </w:rPr>
  </w:style>
  <w:style w:type="character" w:customStyle="1" w:styleId="Heading22">
    <w:name w:val="Heading #2 (2)_"/>
    <w:link w:val="Heading220"/>
    <w:rsid w:val="00BB349D"/>
    <w:rPr>
      <w:b/>
      <w:bCs/>
      <w:spacing w:val="-7"/>
      <w:sz w:val="31"/>
      <w:szCs w:val="31"/>
      <w:shd w:val="clear" w:color="auto" w:fill="FFFFFF"/>
    </w:rPr>
  </w:style>
  <w:style w:type="paragraph" w:customStyle="1" w:styleId="Heading220">
    <w:name w:val="Heading #2 (2)"/>
    <w:basedOn w:val="Normal"/>
    <w:link w:val="Heading22"/>
    <w:rsid w:val="00BB349D"/>
    <w:pPr>
      <w:widowControl w:val="0"/>
      <w:shd w:val="clear" w:color="auto" w:fill="FFFFFF"/>
      <w:spacing w:after="180" w:line="368" w:lineRule="exact"/>
      <w:jc w:val="center"/>
      <w:outlineLvl w:val="1"/>
    </w:pPr>
    <w:rPr>
      <w:rFonts w:ascii="Times New Roman" w:hAnsi="Times New Roman"/>
      <w:b/>
      <w:bCs/>
      <w:spacing w:val="-7"/>
      <w:sz w:val="31"/>
      <w:szCs w:val="31"/>
      <w:lang w:eastAsia="en-US"/>
    </w:rPr>
  </w:style>
  <w:style w:type="character" w:customStyle="1" w:styleId="Bodytext8">
    <w:name w:val="Body text (8)_"/>
    <w:link w:val="Bodytext81"/>
    <w:rsid w:val="00BB349D"/>
    <w:rPr>
      <w:i/>
      <w:iCs/>
      <w:spacing w:val="-4"/>
      <w:sz w:val="23"/>
      <w:szCs w:val="23"/>
      <w:shd w:val="clear" w:color="auto" w:fill="FFFFFF"/>
    </w:rPr>
  </w:style>
  <w:style w:type="paragraph" w:customStyle="1" w:styleId="Bodytext81">
    <w:name w:val="Body text (8)1"/>
    <w:basedOn w:val="Normal"/>
    <w:link w:val="Bodytext8"/>
    <w:rsid w:val="00BB349D"/>
    <w:pPr>
      <w:widowControl w:val="0"/>
      <w:shd w:val="clear" w:color="auto" w:fill="FFFFFF"/>
      <w:spacing w:before="180" w:line="266" w:lineRule="exact"/>
      <w:ind w:hanging="960"/>
      <w:jc w:val="center"/>
    </w:pPr>
    <w:rPr>
      <w:rFonts w:ascii="Times New Roman" w:hAnsi="Times New Roman"/>
      <w:i/>
      <w:iCs/>
      <w:spacing w:val="-4"/>
      <w:sz w:val="23"/>
      <w:szCs w:val="23"/>
      <w:lang w:eastAsia="en-US"/>
    </w:rPr>
  </w:style>
  <w:style w:type="character" w:customStyle="1" w:styleId="Heading10">
    <w:name w:val="Heading #1_"/>
    <w:link w:val="Heading11"/>
    <w:rsid w:val="00BB349D"/>
    <w:rPr>
      <w:b/>
      <w:bCs/>
      <w:spacing w:val="-6"/>
      <w:sz w:val="41"/>
      <w:szCs w:val="41"/>
      <w:shd w:val="clear" w:color="auto" w:fill="FFFFFF"/>
    </w:rPr>
  </w:style>
  <w:style w:type="paragraph" w:customStyle="1" w:styleId="Heading11">
    <w:name w:val="Heading #1"/>
    <w:basedOn w:val="Normal"/>
    <w:link w:val="Heading10"/>
    <w:rsid w:val="00BB349D"/>
    <w:pPr>
      <w:widowControl w:val="0"/>
      <w:shd w:val="clear" w:color="auto" w:fill="FFFFFF"/>
      <w:spacing w:after="840" w:line="240" w:lineRule="atLeast"/>
      <w:jc w:val="center"/>
      <w:outlineLvl w:val="0"/>
    </w:pPr>
    <w:rPr>
      <w:rFonts w:ascii="Times New Roman" w:hAnsi="Times New Roman"/>
      <w:b/>
      <w:bCs/>
      <w:spacing w:val="-6"/>
      <w:sz w:val="41"/>
      <w:szCs w:val="41"/>
      <w:lang w:eastAsia="en-US"/>
    </w:rPr>
  </w:style>
  <w:style w:type="character" w:customStyle="1" w:styleId="Heading20">
    <w:name w:val="Heading #2_"/>
    <w:link w:val="Heading21"/>
    <w:rsid w:val="00BB349D"/>
    <w:rPr>
      <w:b/>
      <w:bCs/>
      <w:i/>
      <w:iCs/>
      <w:spacing w:val="-2"/>
      <w:sz w:val="33"/>
      <w:szCs w:val="33"/>
      <w:shd w:val="clear" w:color="auto" w:fill="FFFFFF"/>
    </w:rPr>
  </w:style>
  <w:style w:type="paragraph" w:customStyle="1" w:styleId="Heading21">
    <w:name w:val="Heading #2"/>
    <w:basedOn w:val="Normal"/>
    <w:link w:val="Heading20"/>
    <w:rsid w:val="00BB349D"/>
    <w:pPr>
      <w:widowControl w:val="0"/>
      <w:shd w:val="clear" w:color="auto" w:fill="FFFFFF"/>
      <w:spacing w:before="840" w:line="406" w:lineRule="exact"/>
      <w:jc w:val="both"/>
      <w:outlineLvl w:val="1"/>
    </w:pPr>
    <w:rPr>
      <w:rFonts w:ascii="Times New Roman" w:hAnsi="Times New Roman"/>
      <w:b/>
      <w:bCs/>
      <w:i/>
      <w:iCs/>
      <w:spacing w:val="-2"/>
      <w:sz w:val="33"/>
      <w:szCs w:val="33"/>
      <w:lang w:eastAsia="en-US"/>
    </w:rPr>
  </w:style>
  <w:style w:type="character" w:customStyle="1" w:styleId="Heading2NotItalic">
    <w:name w:val="Heading #2 + Not Italic"/>
    <w:aliases w:val="Spacing 0 pt94"/>
    <w:basedOn w:val="Heading20"/>
    <w:rsid w:val="00BB349D"/>
    <w:rPr>
      <w:b/>
      <w:bCs/>
      <w:i/>
      <w:iCs/>
      <w:spacing w:val="-2"/>
      <w:sz w:val="33"/>
      <w:szCs w:val="33"/>
      <w:shd w:val="clear" w:color="auto" w:fill="FFFFFF"/>
    </w:rPr>
  </w:style>
  <w:style w:type="character" w:customStyle="1" w:styleId="Bodytext80">
    <w:name w:val="Body text (8)"/>
    <w:rsid w:val="00BB349D"/>
    <w:rPr>
      <w:rFonts w:ascii="Times New Roman" w:hAnsi="Times New Roman" w:cs="Times New Roman"/>
      <w:i/>
      <w:iCs/>
      <w:spacing w:val="-4"/>
      <w:sz w:val="23"/>
      <w:szCs w:val="23"/>
      <w:u w:val="single"/>
    </w:rPr>
  </w:style>
  <w:style w:type="character" w:customStyle="1" w:styleId="Bodytext8NotItalic">
    <w:name w:val="Body text (8) + Not Italic"/>
    <w:aliases w:val="Spacing 0 pt93"/>
    <w:rsid w:val="00BB349D"/>
    <w:rPr>
      <w:rFonts w:ascii="Times New Roman" w:hAnsi="Times New Roman" w:cs="Times New Roman"/>
      <w:i/>
      <w:iCs/>
      <w:spacing w:val="-2"/>
      <w:sz w:val="23"/>
      <w:szCs w:val="23"/>
      <w:u w:val="none"/>
    </w:rPr>
  </w:style>
  <w:style w:type="character" w:customStyle="1" w:styleId="Bodytext5NotItalic">
    <w:name w:val="Body text (5) + Not Italic"/>
    <w:aliases w:val="Spacing 0 pt92"/>
    <w:basedOn w:val="Bodytext5"/>
    <w:rsid w:val="00BB349D"/>
    <w:rPr>
      <w:i/>
      <w:iCs/>
      <w:spacing w:val="-2"/>
      <w:sz w:val="19"/>
      <w:szCs w:val="19"/>
      <w:shd w:val="clear" w:color="auto" w:fill="FFFFFF"/>
    </w:rPr>
  </w:style>
  <w:style w:type="character" w:customStyle="1" w:styleId="Tableofcontents3">
    <w:name w:val="Table of contents (3)_"/>
    <w:link w:val="Tableofcontents30"/>
    <w:rsid w:val="00BB349D"/>
    <w:rPr>
      <w:spacing w:val="-2"/>
      <w:sz w:val="23"/>
      <w:szCs w:val="23"/>
      <w:shd w:val="clear" w:color="auto" w:fill="FFFFFF"/>
    </w:rPr>
  </w:style>
  <w:style w:type="paragraph" w:customStyle="1" w:styleId="Tableofcontents30">
    <w:name w:val="Table of contents (3)"/>
    <w:basedOn w:val="Normal"/>
    <w:link w:val="Tableofcontents3"/>
    <w:rsid w:val="00BB349D"/>
    <w:pPr>
      <w:widowControl w:val="0"/>
      <w:shd w:val="clear" w:color="auto" w:fill="FFFFFF"/>
      <w:spacing w:line="244" w:lineRule="exact"/>
      <w:jc w:val="both"/>
    </w:pPr>
    <w:rPr>
      <w:rFonts w:ascii="Times New Roman" w:hAnsi="Times New Roman"/>
      <w:spacing w:val="-2"/>
      <w:sz w:val="23"/>
      <w:szCs w:val="23"/>
      <w:lang w:eastAsia="en-US"/>
    </w:rPr>
  </w:style>
  <w:style w:type="character" w:customStyle="1" w:styleId="Tableofcontents2CordiaUPC">
    <w:name w:val="Table of contents (2) + CordiaUPC"/>
    <w:aliases w:val="23.5 pt"/>
    <w:rsid w:val="00BB349D"/>
    <w:rPr>
      <w:rFonts w:ascii="CordiaUPC" w:hAnsi="CordiaUPC" w:cs="CordiaUPC"/>
      <w:b/>
      <w:bCs/>
      <w:noProof/>
      <w:sz w:val="47"/>
      <w:szCs w:val="47"/>
      <w:u w:val="none"/>
    </w:rPr>
  </w:style>
  <w:style w:type="character" w:customStyle="1" w:styleId="Tableofcontents2CordiaUPC1">
    <w:name w:val="Table of contents (2) + CordiaUPC1"/>
    <w:aliases w:val="23.5 pt1,Scale 66%"/>
    <w:rsid w:val="00BB349D"/>
    <w:rPr>
      <w:rFonts w:ascii="CordiaUPC" w:hAnsi="CordiaUPC" w:cs="CordiaUPC"/>
      <w:b/>
      <w:bCs/>
      <w:noProof/>
      <w:w w:val="66"/>
      <w:sz w:val="47"/>
      <w:szCs w:val="47"/>
      <w:u w:val="none"/>
    </w:rPr>
  </w:style>
  <w:style w:type="character" w:customStyle="1" w:styleId="Bodytext9">
    <w:name w:val="Body text (9)_"/>
    <w:link w:val="Bodytext90"/>
    <w:rsid w:val="00BB349D"/>
    <w:rPr>
      <w:b/>
      <w:bCs/>
      <w:spacing w:val="3"/>
      <w:sz w:val="27"/>
      <w:szCs w:val="27"/>
      <w:shd w:val="clear" w:color="auto" w:fill="FFFFFF"/>
    </w:rPr>
  </w:style>
  <w:style w:type="paragraph" w:customStyle="1" w:styleId="Bodytext90">
    <w:name w:val="Body text (9)"/>
    <w:basedOn w:val="Normal"/>
    <w:link w:val="Bodytext9"/>
    <w:rsid w:val="00BB349D"/>
    <w:pPr>
      <w:widowControl w:val="0"/>
      <w:shd w:val="clear" w:color="auto" w:fill="FFFFFF"/>
      <w:spacing w:line="460" w:lineRule="exact"/>
      <w:jc w:val="center"/>
    </w:pPr>
    <w:rPr>
      <w:rFonts w:ascii="Times New Roman" w:hAnsi="Times New Roman"/>
      <w:b/>
      <w:bCs/>
      <w:spacing w:val="3"/>
      <w:sz w:val="27"/>
      <w:szCs w:val="27"/>
      <w:lang w:eastAsia="en-US"/>
    </w:rPr>
  </w:style>
  <w:style w:type="character" w:customStyle="1" w:styleId="Bodytext9115pt">
    <w:name w:val="Body text (9) + 11.5 pt"/>
    <w:aliases w:val="Spacing 0 pt91"/>
    <w:rsid w:val="00BB349D"/>
    <w:rPr>
      <w:rFonts w:ascii="Times New Roman" w:hAnsi="Times New Roman" w:cs="Times New Roman"/>
      <w:b/>
      <w:bCs/>
      <w:spacing w:val="1"/>
      <w:sz w:val="23"/>
      <w:szCs w:val="23"/>
      <w:u w:val="none"/>
    </w:rPr>
  </w:style>
  <w:style w:type="character" w:customStyle="1" w:styleId="Bodytext8NotItalic2">
    <w:name w:val="Body text (8) + Not Italic2"/>
    <w:aliases w:val="Spacing 0 pt90"/>
    <w:rsid w:val="00BB349D"/>
    <w:rPr>
      <w:rFonts w:ascii="Times New Roman" w:hAnsi="Times New Roman" w:cs="Times New Roman"/>
      <w:i/>
      <w:iCs/>
      <w:noProof/>
      <w:spacing w:val="-2"/>
      <w:sz w:val="23"/>
      <w:szCs w:val="23"/>
      <w:u w:val="single"/>
    </w:rPr>
  </w:style>
  <w:style w:type="character" w:customStyle="1" w:styleId="Footnote">
    <w:name w:val="Footnote_"/>
    <w:link w:val="Footnote0"/>
    <w:rsid w:val="00BB349D"/>
    <w:rPr>
      <w:i/>
      <w:iCs/>
      <w:spacing w:val="-3"/>
      <w:sz w:val="17"/>
      <w:szCs w:val="17"/>
      <w:shd w:val="clear" w:color="auto" w:fill="FFFFFF"/>
    </w:rPr>
  </w:style>
  <w:style w:type="paragraph" w:customStyle="1" w:styleId="Footnote0">
    <w:name w:val="Footnote"/>
    <w:basedOn w:val="Normal"/>
    <w:link w:val="Footnote"/>
    <w:rsid w:val="00BB349D"/>
    <w:pPr>
      <w:widowControl w:val="0"/>
      <w:shd w:val="clear" w:color="auto" w:fill="FFFFFF"/>
      <w:spacing w:line="240" w:lineRule="atLeast"/>
    </w:pPr>
    <w:rPr>
      <w:rFonts w:ascii="Times New Roman" w:hAnsi="Times New Roman"/>
      <w:i/>
      <w:iCs/>
      <w:spacing w:val="-3"/>
      <w:sz w:val="17"/>
      <w:szCs w:val="17"/>
      <w:lang w:eastAsia="en-US"/>
    </w:rPr>
  </w:style>
  <w:style w:type="character" w:customStyle="1" w:styleId="FootnoteNotItalic">
    <w:name w:val="Footnote + Not Italic"/>
    <w:aliases w:val="Spacing 0 pt89"/>
    <w:rsid w:val="00BB349D"/>
    <w:rPr>
      <w:rFonts w:ascii="Times New Roman" w:hAnsi="Times New Roman" w:cs="Times New Roman"/>
      <w:i/>
      <w:iCs/>
      <w:spacing w:val="0"/>
      <w:sz w:val="17"/>
      <w:szCs w:val="17"/>
      <w:u w:val="none"/>
    </w:rPr>
  </w:style>
  <w:style w:type="character" w:customStyle="1" w:styleId="Bodytext10">
    <w:name w:val="Body text (10)_"/>
    <w:link w:val="Bodytext100"/>
    <w:rsid w:val="00BB349D"/>
    <w:rPr>
      <w:b/>
      <w:bCs/>
      <w:spacing w:val="-4"/>
      <w:sz w:val="25"/>
      <w:szCs w:val="25"/>
      <w:shd w:val="clear" w:color="auto" w:fill="FFFFFF"/>
    </w:rPr>
  </w:style>
  <w:style w:type="paragraph" w:customStyle="1" w:styleId="Bodytext100">
    <w:name w:val="Body text (10)"/>
    <w:basedOn w:val="Normal"/>
    <w:link w:val="Bodytext10"/>
    <w:rsid w:val="00BB349D"/>
    <w:pPr>
      <w:widowControl w:val="0"/>
      <w:shd w:val="clear" w:color="auto" w:fill="FFFFFF"/>
      <w:spacing w:before="360" w:after="480" w:line="240" w:lineRule="atLeast"/>
      <w:jc w:val="center"/>
    </w:pPr>
    <w:rPr>
      <w:rFonts w:ascii="Times New Roman" w:hAnsi="Times New Roman"/>
      <w:b/>
      <w:bCs/>
      <w:spacing w:val="-4"/>
      <w:sz w:val="25"/>
      <w:szCs w:val="25"/>
      <w:lang w:eastAsia="en-US"/>
    </w:rPr>
  </w:style>
  <w:style w:type="character" w:customStyle="1" w:styleId="Heading32">
    <w:name w:val="Heading #3 (2)_"/>
    <w:link w:val="Heading320"/>
    <w:rsid w:val="00BB349D"/>
    <w:rPr>
      <w:i/>
      <w:iCs/>
      <w:spacing w:val="-4"/>
      <w:sz w:val="23"/>
      <w:szCs w:val="23"/>
      <w:shd w:val="clear" w:color="auto" w:fill="FFFFFF"/>
    </w:rPr>
  </w:style>
  <w:style w:type="paragraph" w:customStyle="1" w:styleId="Heading320">
    <w:name w:val="Heading #3 (2)"/>
    <w:basedOn w:val="Normal"/>
    <w:link w:val="Heading32"/>
    <w:rsid w:val="00BB349D"/>
    <w:pPr>
      <w:widowControl w:val="0"/>
      <w:shd w:val="clear" w:color="auto" w:fill="FFFFFF"/>
      <w:spacing w:line="349" w:lineRule="exact"/>
      <w:jc w:val="both"/>
      <w:outlineLvl w:val="2"/>
    </w:pPr>
    <w:rPr>
      <w:rFonts w:ascii="Times New Roman" w:hAnsi="Times New Roman"/>
      <w:i/>
      <w:iCs/>
      <w:spacing w:val="-4"/>
      <w:sz w:val="23"/>
      <w:szCs w:val="23"/>
      <w:lang w:eastAsia="en-US"/>
    </w:rPr>
  </w:style>
  <w:style w:type="character" w:customStyle="1" w:styleId="Heading32NotItalic">
    <w:name w:val="Heading #3 (2) + Not Italic"/>
    <w:aliases w:val="Spacing 0 pt88"/>
    <w:rsid w:val="00BB349D"/>
    <w:rPr>
      <w:rFonts w:ascii="Times New Roman" w:hAnsi="Times New Roman" w:cs="Times New Roman"/>
      <w:i/>
      <w:iCs/>
      <w:spacing w:val="-2"/>
      <w:sz w:val="23"/>
      <w:szCs w:val="23"/>
      <w:u w:val="none"/>
    </w:rPr>
  </w:style>
  <w:style w:type="character" w:customStyle="1" w:styleId="Bodytext135pt">
    <w:name w:val="Body text + 13.5 pt"/>
    <w:aliases w:val="Bold22,Spacing 0 pt87"/>
    <w:rsid w:val="00BB349D"/>
    <w:rPr>
      <w:rFonts w:ascii="Times New Roman" w:hAnsi="Times New Roman" w:cs="Times New Roman"/>
      <w:b/>
      <w:bCs/>
      <w:spacing w:val="-7"/>
      <w:sz w:val="27"/>
      <w:szCs w:val="27"/>
      <w:u w:val="none"/>
    </w:rPr>
  </w:style>
  <w:style w:type="character" w:customStyle="1" w:styleId="BodytextBold">
    <w:name w:val="Body text + Bold"/>
    <w:aliases w:val="Spacing 0 pt86"/>
    <w:rsid w:val="00BB349D"/>
    <w:rPr>
      <w:rFonts w:ascii="Times New Roman" w:hAnsi="Times New Roman" w:cs="Times New Roman"/>
      <w:b/>
      <w:bCs/>
      <w:spacing w:val="1"/>
      <w:sz w:val="23"/>
      <w:szCs w:val="23"/>
      <w:u w:val="none"/>
    </w:rPr>
  </w:style>
  <w:style w:type="character" w:customStyle="1" w:styleId="BodytextItalic6">
    <w:name w:val="Body text + Italic6"/>
    <w:aliases w:val="Spacing 0 pt85"/>
    <w:rsid w:val="00BB349D"/>
    <w:rPr>
      <w:rFonts w:ascii="Times New Roman" w:hAnsi="Times New Roman" w:cs="Times New Roman"/>
      <w:i/>
      <w:iCs/>
      <w:spacing w:val="-4"/>
      <w:sz w:val="23"/>
      <w:szCs w:val="23"/>
      <w:u w:val="none"/>
    </w:rPr>
  </w:style>
  <w:style w:type="character" w:customStyle="1" w:styleId="BodyText11">
    <w:name w:val="Body Text1"/>
    <w:basedOn w:val="Bodytext0"/>
    <w:rsid w:val="00BB349D"/>
    <w:rPr>
      <w:spacing w:val="-2"/>
      <w:sz w:val="23"/>
      <w:szCs w:val="23"/>
      <w:shd w:val="clear" w:color="auto" w:fill="FFFFFF"/>
    </w:rPr>
  </w:style>
  <w:style w:type="character" w:customStyle="1" w:styleId="BodytextVerdana">
    <w:name w:val="Body text + Verdana"/>
    <w:aliases w:val="4 pt,Spacing 0 pt84"/>
    <w:rsid w:val="00BB349D"/>
    <w:rPr>
      <w:rFonts w:ascii="Verdana" w:hAnsi="Verdana" w:cs="Verdana"/>
      <w:noProof/>
      <w:spacing w:val="0"/>
      <w:sz w:val="8"/>
      <w:szCs w:val="8"/>
      <w:u w:val="none"/>
    </w:rPr>
  </w:style>
  <w:style w:type="character" w:customStyle="1" w:styleId="Bodytext4pt">
    <w:name w:val="Body text + 4 pt"/>
    <w:aliases w:val="Spacing 0 pt83"/>
    <w:rsid w:val="00BB349D"/>
    <w:rPr>
      <w:rFonts w:ascii="Times New Roman" w:hAnsi="Times New Roman" w:cs="Times New Roman"/>
      <w:spacing w:val="0"/>
      <w:sz w:val="8"/>
      <w:szCs w:val="8"/>
      <w:u w:val="none"/>
    </w:rPr>
  </w:style>
  <w:style w:type="character" w:customStyle="1" w:styleId="BodytextCordiaUPC">
    <w:name w:val="Body text + CordiaUPC"/>
    <w:aliases w:val="9 pt,Spacing 0 pt82"/>
    <w:rsid w:val="00BB349D"/>
    <w:rPr>
      <w:rFonts w:ascii="CordiaUPC" w:hAnsi="CordiaUPC" w:cs="CordiaUPC"/>
      <w:noProof/>
      <w:spacing w:val="0"/>
      <w:sz w:val="18"/>
      <w:szCs w:val="18"/>
      <w:u w:val="none"/>
    </w:rPr>
  </w:style>
  <w:style w:type="character" w:customStyle="1" w:styleId="Headerorfooter20">
    <w:name w:val="Header or footer (2)"/>
    <w:rsid w:val="00BB349D"/>
    <w:rPr>
      <w:rFonts w:ascii="Times New Roman" w:hAnsi="Times New Roman" w:cs="Times New Roman"/>
      <w:b/>
      <w:bCs/>
      <w:sz w:val="23"/>
      <w:szCs w:val="23"/>
      <w:u w:val="single"/>
    </w:rPr>
  </w:style>
  <w:style w:type="character" w:customStyle="1" w:styleId="Heading30">
    <w:name w:val="Heading #3_"/>
    <w:link w:val="Heading31"/>
    <w:rsid w:val="00BB349D"/>
    <w:rPr>
      <w:spacing w:val="-2"/>
      <w:sz w:val="23"/>
      <w:szCs w:val="23"/>
      <w:shd w:val="clear" w:color="auto" w:fill="FFFFFF"/>
    </w:rPr>
  </w:style>
  <w:style w:type="paragraph" w:customStyle="1" w:styleId="Heading31">
    <w:name w:val="Heading #3"/>
    <w:basedOn w:val="Normal"/>
    <w:link w:val="Heading30"/>
    <w:rsid w:val="00BB349D"/>
    <w:pPr>
      <w:widowControl w:val="0"/>
      <w:shd w:val="clear" w:color="auto" w:fill="FFFFFF"/>
      <w:spacing w:line="279" w:lineRule="exact"/>
      <w:jc w:val="both"/>
      <w:outlineLvl w:val="2"/>
    </w:pPr>
    <w:rPr>
      <w:rFonts w:ascii="Times New Roman" w:hAnsi="Times New Roman"/>
      <w:spacing w:val="-2"/>
      <w:sz w:val="23"/>
      <w:szCs w:val="23"/>
      <w:lang w:eastAsia="en-US"/>
    </w:rPr>
  </w:style>
  <w:style w:type="character" w:customStyle="1" w:styleId="Heading3Italic">
    <w:name w:val="Heading #3 + Italic"/>
    <w:aliases w:val="Spacing 0 pt81"/>
    <w:rsid w:val="00BB349D"/>
    <w:rPr>
      <w:rFonts w:ascii="Times New Roman" w:hAnsi="Times New Roman" w:cs="Times New Roman"/>
      <w:i/>
      <w:iCs/>
      <w:spacing w:val="-4"/>
      <w:sz w:val="23"/>
      <w:szCs w:val="23"/>
      <w:u w:val="none"/>
    </w:rPr>
  </w:style>
  <w:style w:type="character" w:customStyle="1" w:styleId="Bodytext4115pt1">
    <w:name w:val="Body text (4) + 11.5 pt1"/>
    <w:aliases w:val="Spacing 0 pt80"/>
    <w:rsid w:val="00BB349D"/>
    <w:rPr>
      <w:rFonts w:ascii="Times New Roman" w:hAnsi="Times New Roman" w:cs="Times New Roman"/>
      <w:spacing w:val="-2"/>
      <w:sz w:val="23"/>
      <w:szCs w:val="23"/>
      <w:u w:val="none"/>
    </w:rPr>
  </w:style>
  <w:style w:type="character" w:customStyle="1" w:styleId="Bodytext110">
    <w:name w:val="Body text (11)_"/>
    <w:link w:val="Bodytext111"/>
    <w:rsid w:val="00BB349D"/>
    <w:rPr>
      <w:i/>
      <w:iCs/>
      <w:spacing w:val="-4"/>
      <w:sz w:val="23"/>
      <w:szCs w:val="23"/>
      <w:shd w:val="clear" w:color="auto" w:fill="FFFFFF"/>
    </w:rPr>
  </w:style>
  <w:style w:type="paragraph" w:customStyle="1" w:styleId="Bodytext111">
    <w:name w:val="Body text (11)"/>
    <w:basedOn w:val="Normal"/>
    <w:link w:val="Bodytext110"/>
    <w:rsid w:val="00BB349D"/>
    <w:pPr>
      <w:widowControl w:val="0"/>
      <w:shd w:val="clear" w:color="auto" w:fill="FFFFFF"/>
      <w:spacing w:line="330" w:lineRule="exact"/>
      <w:jc w:val="both"/>
    </w:pPr>
    <w:rPr>
      <w:rFonts w:ascii="Times New Roman" w:hAnsi="Times New Roman"/>
      <w:i/>
      <w:iCs/>
      <w:spacing w:val="-4"/>
      <w:sz w:val="23"/>
      <w:szCs w:val="23"/>
      <w:lang w:eastAsia="en-US"/>
    </w:rPr>
  </w:style>
  <w:style w:type="character" w:customStyle="1" w:styleId="Bodytext11Bold">
    <w:name w:val="Body text (11) + Bold"/>
    <w:aliases w:val="Not Italic,Spacing 0 pt79"/>
    <w:rsid w:val="00BB349D"/>
    <w:rPr>
      <w:rFonts w:ascii="Times New Roman" w:hAnsi="Times New Roman" w:cs="Times New Roman"/>
      <w:b/>
      <w:bCs/>
      <w:i/>
      <w:iCs/>
      <w:spacing w:val="1"/>
      <w:sz w:val="23"/>
      <w:szCs w:val="23"/>
      <w:u w:val="none"/>
    </w:rPr>
  </w:style>
  <w:style w:type="character" w:customStyle="1" w:styleId="Tablecaption">
    <w:name w:val="Table caption_"/>
    <w:link w:val="Tablecaption1"/>
    <w:rsid w:val="00BB349D"/>
    <w:rPr>
      <w:spacing w:val="-2"/>
      <w:sz w:val="23"/>
      <w:szCs w:val="23"/>
      <w:shd w:val="clear" w:color="auto" w:fill="FFFFFF"/>
    </w:rPr>
  </w:style>
  <w:style w:type="paragraph" w:customStyle="1" w:styleId="Tablecaption1">
    <w:name w:val="Table caption1"/>
    <w:basedOn w:val="Normal"/>
    <w:link w:val="Tablecaption"/>
    <w:rsid w:val="00BB349D"/>
    <w:pPr>
      <w:widowControl w:val="0"/>
      <w:shd w:val="clear" w:color="auto" w:fill="FFFFFF"/>
      <w:spacing w:line="311" w:lineRule="exact"/>
      <w:jc w:val="both"/>
    </w:pPr>
    <w:rPr>
      <w:rFonts w:ascii="Times New Roman" w:hAnsi="Times New Roman"/>
      <w:spacing w:val="-2"/>
      <w:sz w:val="23"/>
      <w:szCs w:val="23"/>
      <w:lang w:eastAsia="en-US"/>
    </w:rPr>
  </w:style>
  <w:style w:type="character" w:customStyle="1" w:styleId="Tablecaption0">
    <w:name w:val="Table caption"/>
    <w:rsid w:val="00BB349D"/>
    <w:rPr>
      <w:rFonts w:ascii="Times New Roman" w:hAnsi="Times New Roman" w:cs="Times New Roman"/>
      <w:spacing w:val="-2"/>
      <w:sz w:val="23"/>
      <w:szCs w:val="23"/>
      <w:u w:val="single"/>
    </w:rPr>
  </w:style>
  <w:style w:type="character" w:customStyle="1" w:styleId="Bodytext6155pt">
    <w:name w:val="Body text (6) + 15.5 pt"/>
    <w:aliases w:val="Spacing 0 pt78"/>
    <w:rsid w:val="00BB349D"/>
    <w:rPr>
      <w:rFonts w:ascii="Times New Roman" w:hAnsi="Times New Roman" w:cs="Times New Roman"/>
      <w:b/>
      <w:bCs/>
      <w:spacing w:val="-11"/>
      <w:sz w:val="31"/>
      <w:szCs w:val="31"/>
      <w:u w:val="none"/>
    </w:rPr>
  </w:style>
  <w:style w:type="character" w:customStyle="1" w:styleId="Bodytext6NotBold4">
    <w:name w:val="Body text (6) + Not Bold4"/>
    <w:aliases w:val="Spacing 0 pt77"/>
    <w:rsid w:val="00BB349D"/>
    <w:rPr>
      <w:rFonts w:ascii="Times New Roman" w:hAnsi="Times New Roman" w:cs="Times New Roman"/>
      <w:b/>
      <w:bCs/>
      <w:spacing w:val="-2"/>
      <w:sz w:val="23"/>
      <w:szCs w:val="23"/>
      <w:u w:val="none"/>
    </w:rPr>
  </w:style>
  <w:style w:type="character" w:customStyle="1" w:styleId="Bodytext6NotBold3">
    <w:name w:val="Body text (6) + Not Bold3"/>
    <w:aliases w:val="Italic21,Spacing 0 pt76"/>
    <w:rsid w:val="00BB349D"/>
    <w:rPr>
      <w:rFonts w:ascii="Times New Roman" w:hAnsi="Times New Roman" w:cs="Times New Roman"/>
      <w:b/>
      <w:bCs/>
      <w:i/>
      <w:iCs/>
      <w:spacing w:val="-4"/>
      <w:sz w:val="23"/>
      <w:szCs w:val="23"/>
      <w:u w:val="none"/>
    </w:rPr>
  </w:style>
  <w:style w:type="character" w:customStyle="1" w:styleId="BodytextItalic5">
    <w:name w:val="Body text + Italic5"/>
    <w:aliases w:val="Spacing 0 pt75"/>
    <w:rsid w:val="00BB349D"/>
    <w:rPr>
      <w:rFonts w:ascii="Times New Roman" w:hAnsi="Times New Roman" w:cs="Times New Roman"/>
      <w:i/>
      <w:iCs/>
      <w:spacing w:val="-4"/>
      <w:sz w:val="23"/>
      <w:szCs w:val="23"/>
      <w:u w:val="none"/>
    </w:rPr>
  </w:style>
  <w:style w:type="character" w:customStyle="1" w:styleId="BodytextBold2">
    <w:name w:val="Body text + Bold2"/>
    <w:aliases w:val="Spacing 0 pt74"/>
    <w:rsid w:val="00BB349D"/>
    <w:rPr>
      <w:rFonts w:ascii="Times New Roman" w:hAnsi="Times New Roman" w:cs="Times New Roman"/>
      <w:b/>
      <w:bCs/>
      <w:spacing w:val="1"/>
      <w:sz w:val="23"/>
      <w:szCs w:val="23"/>
      <w:u w:val="none"/>
    </w:rPr>
  </w:style>
  <w:style w:type="character" w:customStyle="1" w:styleId="Bodytext95pt">
    <w:name w:val="Body text + 9.5 pt"/>
    <w:aliases w:val="Bold21,Spacing 0 pt73"/>
    <w:rsid w:val="00BB349D"/>
    <w:rPr>
      <w:rFonts w:ascii="Times New Roman" w:hAnsi="Times New Roman" w:cs="Times New Roman"/>
      <w:b/>
      <w:bCs/>
      <w:spacing w:val="0"/>
      <w:sz w:val="19"/>
      <w:szCs w:val="19"/>
      <w:u w:val="none"/>
    </w:rPr>
  </w:style>
  <w:style w:type="character" w:customStyle="1" w:styleId="BodytextCordiaUPC1">
    <w:name w:val="Body text + CordiaUPC1"/>
    <w:aliases w:val="14 pt,Bold20,Spacing 0 pt72"/>
    <w:rsid w:val="00BB349D"/>
    <w:rPr>
      <w:rFonts w:ascii="CordiaUPC" w:hAnsi="CordiaUPC" w:cs="CordiaUPC"/>
      <w:b/>
      <w:bCs/>
      <w:spacing w:val="9"/>
      <w:sz w:val="28"/>
      <w:szCs w:val="28"/>
      <w:u w:val="none"/>
    </w:rPr>
  </w:style>
  <w:style w:type="character" w:customStyle="1" w:styleId="Tablecaption2">
    <w:name w:val="Table caption (2)_"/>
    <w:link w:val="Tablecaption20"/>
    <w:rsid w:val="00BB349D"/>
    <w:rPr>
      <w:sz w:val="19"/>
      <w:szCs w:val="19"/>
      <w:shd w:val="clear" w:color="auto" w:fill="FFFFFF"/>
    </w:rPr>
  </w:style>
  <w:style w:type="paragraph" w:customStyle="1" w:styleId="Tablecaption20">
    <w:name w:val="Table caption (2)"/>
    <w:basedOn w:val="Normal"/>
    <w:link w:val="Tablecaption2"/>
    <w:rsid w:val="00BB349D"/>
    <w:pPr>
      <w:widowControl w:val="0"/>
      <w:shd w:val="clear" w:color="auto" w:fill="FFFFFF"/>
      <w:spacing w:line="240" w:lineRule="atLeast"/>
    </w:pPr>
    <w:rPr>
      <w:rFonts w:ascii="Times New Roman" w:hAnsi="Times New Roman"/>
      <w:sz w:val="19"/>
      <w:szCs w:val="19"/>
      <w:lang w:eastAsia="en-US"/>
    </w:rPr>
  </w:style>
  <w:style w:type="character" w:customStyle="1" w:styleId="Tablecaption3">
    <w:name w:val="Table caption (3)_"/>
    <w:link w:val="Tablecaption30"/>
    <w:rsid w:val="00BB349D"/>
    <w:rPr>
      <w:b/>
      <w:bCs/>
      <w:spacing w:val="-3"/>
      <w:sz w:val="15"/>
      <w:szCs w:val="15"/>
      <w:shd w:val="clear" w:color="auto" w:fill="FFFFFF"/>
    </w:rPr>
  </w:style>
  <w:style w:type="paragraph" w:customStyle="1" w:styleId="Tablecaption30">
    <w:name w:val="Table caption (3)"/>
    <w:basedOn w:val="Normal"/>
    <w:link w:val="Tablecaption3"/>
    <w:rsid w:val="00BB349D"/>
    <w:pPr>
      <w:widowControl w:val="0"/>
      <w:shd w:val="clear" w:color="auto" w:fill="FFFFFF"/>
      <w:spacing w:line="206" w:lineRule="exact"/>
      <w:jc w:val="both"/>
    </w:pPr>
    <w:rPr>
      <w:rFonts w:ascii="Times New Roman" w:hAnsi="Times New Roman"/>
      <w:b/>
      <w:bCs/>
      <w:spacing w:val="-3"/>
      <w:sz w:val="15"/>
      <w:szCs w:val="15"/>
      <w:lang w:eastAsia="en-US"/>
    </w:rPr>
  </w:style>
  <w:style w:type="character" w:customStyle="1" w:styleId="Tablecaption3NotBold">
    <w:name w:val="Table caption (3) + Not Bold"/>
    <w:aliases w:val="Spacing 0 pt71"/>
    <w:rsid w:val="00BB349D"/>
    <w:rPr>
      <w:rFonts w:ascii="Times New Roman" w:hAnsi="Times New Roman" w:cs="Times New Roman"/>
      <w:b/>
      <w:bCs/>
      <w:noProof/>
      <w:spacing w:val="0"/>
      <w:sz w:val="15"/>
      <w:szCs w:val="15"/>
      <w:u w:val="none"/>
    </w:rPr>
  </w:style>
  <w:style w:type="character" w:customStyle="1" w:styleId="Headerorfooter">
    <w:name w:val="Header or footer_"/>
    <w:link w:val="Headerorfooter0"/>
    <w:rsid w:val="00BB349D"/>
    <w:rPr>
      <w:spacing w:val="-3"/>
      <w:sz w:val="23"/>
      <w:szCs w:val="23"/>
      <w:shd w:val="clear" w:color="auto" w:fill="FFFFFF"/>
    </w:rPr>
  </w:style>
  <w:style w:type="paragraph" w:customStyle="1" w:styleId="Headerorfooter0">
    <w:name w:val="Header or footer"/>
    <w:basedOn w:val="Normal"/>
    <w:link w:val="Headerorfooter"/>
    <w:rsid w:val="00BB349D"/>
    <w:pPr>
      <w:widowControl w:val="0"/>
      <w:shd w:val="clear" w:color="auto" w:fill="FFFFFF"/>
      <w:spacing w:line="240" w:lineRule="atLeast"/>
    </w:pPr>
    <w:rPr>
      <w:rFonts w:ascii="Times New Roman" w:hAnsi="Times New Roman"/>
      <w:spacing w:val="-3"/>
      <w:sz w:val="23"/>
      <w:szCs w:val="23"/>
      <w:lang w:eastAsia="en-US"/>
    </w:rPr>
  </w:style>
  <w:style w:type="character" w:customStyle="1" w:styleId="BodytextVerdana3">
    <w:name w:val="Body text + Verdana3"/>
    <w:aliases w:val="11 pt"/>
    <w:rsid w:val="00BB349D"/>
    <w:rPr>
      <w:rFonts w:ascii="Verdana" w:hAnsi="Verdana" w:cs="Verdana"/>
      <w:spacing w:val="-2"/>
      <w:sz w:val="22"/>
      <w:szCs w:val="22"/>
      <w:u w:val="none"/>
    </w:rPr>
  </w:style>
  <w:style w:type="character" w:customStyle="1" w:styleId="Bodytext11NotItalic">
    <w:name w:val="Body text (11) + Not Italic"/>
    <w:aliases w:val="Spacing 0 pt70"/>
    <w:rsid w:val="00BB349D"/>
    <w:rPr>
      <w:rFonts w:ascii="Times New Roman" w:hAnsi="Times New Roman" w:cs="Times New Roman"/>
      <w:i/>
      <w:iCs/>
      <w:spacing w:val="-2"/>
      <w:sz w:val="23"/>
      <w:szCs w:val="23"/>
      <w:u w:val="none"/>
    </w:rPr>
  </w:style>
  <w:style w:type="character" w:customStyle="1" w:styleId="Headerorfooter3">
    <w:name w:val="Header or footer (3)_"/>
    <w:link w:val="Headerorfooter30"/>
    <w:rsid w:val="00BB349D"/>
    <w:rPr>
      <w:b/>
      <w:bCs/>
      <w:i/>
      <w:iCs/>
      <w:spacing w:val="-3"/>
      <w:shd w:val="clear" w:color="auto" w:fill="FFFFFF"/>
    </w:rPr>
  </w:style>
  <w:style w:type="paragraph" w:customStyle="1" w:styleId="Headerorfooter30">
    <w:name w:val="Header or footer (3)"/>
    <w:basedOn w:val="Normal"/>
    <w:link w:val="Headerorfooter3"/>
    <w:rsid w:val="00BB349D"/>
    <w:pPr>
      <w:widowControl w:val="0"/>
      <w:shd w:val="clear" w:color="auto" w:fill="FFFFFF"/>
      <w:spacing w:line="240" w:lineRule="atLeast"/>
    </w:pPr>
    <w:rPr>
      <w:rFonts w:ascii="Times New Roman" w:hAnsi="Times New Roman"/>
      <w:b/>
      <w:bCs/>
      <w:i/>
      <w:iCs/>
      <w:spacing w:val="-3"/>
      <w:sz w:val="20"/>
      <w:lang w:eastAsia="en-US"/>
    </w:rPr>
  </w:style>
  <w:style w:type="character" w:customStyle="1" w:styleId="Headerorfooter4">
    <w:name w:val="Header or footer (4)_"/>
    <w:link w:val="Headerorfooter40"/>
    <w:rsid w:val="00BB349D"/>
    <w:rPr>
      <w:noProof/>
      <w:sz w:val="12"/>
      <w:szCs w:val="12"/>
      <w:shd w:val="clear" w:color="auto" w:fill="FFFFFF"/>
    </w:rPr>
  </w:style>
  <w:style w:type="paragraph" w:customStyle="1" w:styleId="Headerorfooter40">
    <w:name w:val="Header or footer (4)"/>
    <w:basedOn w:val="Normal"/>
    <w:link w:val="Headerorfooter4"/>
    <w:rsid w:val="00BB349D"/>
    <w:pPr>
      <w:widowControl w:val="0"/>
      <w:shd w:val="clear" w:color="auto" w:fill="FFFFFF"/>
      <w:spacing w:line="240" w:lineRule="atLeast"/>
      <w:jc w:val="right"/>
    </w:pPr>
    <w:rPr>
      <w:rFonts w:ascii="Times New Roman" w:hAnsi="Times New Roman"/>
      <w:noProof/>
      <w:sz w:val="12"/>
      <w:szCs w:val="12"/>
      <w:lang w:eastAsia="en-US"/>
    </w:rPr>
  </w:style>
  <w:style w:type="character" w:customStyle="1" w:styleId="Bodytext12">
    <w:name w:val="Body text (12)_"/>
    <w:link w:val="Bodytext120"/>
    <w:rsid w:val="00BB349D"/>
    <w:rPr>
      <w:spacing w:val="-2"/>
      <w:sz w:val="25"/>
      <w:szCs w:val="25"/>
      <w:shd w:val="clear" w:color="auto" w:fill="FFFFFF"/>
    </w:rPr>
  </w:style>
  <w:style w:type="paragraph" w:customStyle="1" w:styleId="Bodytext120">
    <w:name w:val="Body text (12)"/>
    <w:basedOn w:val="Normal"/>
    <w:link w:val="Bodytext12"/>
    <w:rsid w:val="00BB349D"/>
    <w:pPr>
      <w:widowControl w:val="0"/>
      <w:shd w:val="clear" w:color="auto" w:fill="FFFFFF"/>
      <w:spacing w:after="360" w:line="387" w:lineRule="exact"/>
      <w:jc w:val="center"/>
    </w:pPr>
    <w:rPr>
      <w:rFonts w:ascii="Times New Roman" w:hAnsi="Times New Roman"/>
      <w:spacing w:val="-2"/>
      <w:sz w:val="25"/>
      <w:szCs w:val="25"/>
      <w:lang w:eastAsia="en-US"/>
    </w:rPr>
  </w:style>
  <w:style w:type="character" w:customStyle="1" w:styleId="Bodytext12115pt">
    <w:name w:val="Body text (12) + 11.5 pt"/>
    <w:aliases w:val="Bold19,Spacing 0 pt69"/>
    <w:rsid w:val="00BB349D"/>
    <w:rPr>
      <w:rFonts w:ascii="Times New Roman" w:hAnsi="Times New Roman" w:cs="Times New Roman"/>
      <w:b/>
      <w:bCs/>
      <w:spacing w:val="1"/>
      <w:sz w:val="23"/>
      <w:szCs w:val="23"/>
      <w:u w:val="none"/>
    </w:rPr>
  </w:style>
  <w:style w:type="character" w:customStyle="1" w:styleId="Bodytext13">
    <w:name w:val="Body text (13)_"/>
    <w:link w:val="Bodytext130"/>
    <w:rsid w:val="00BB349D"/>
    <w:rPr>
      <w:b/>
      <w:bCs/>
      <w:spacing w:val="-7"/>
      <w:sz w:val="31"/>
      <w:szCs w:val="31"/>
      <w:shd w:val="clear" w:color="auto" w:fill="FFFFFF"/>
    </w:rPr>
  </w:style>
  <w:style w:type="paragraph" w:customStyle="1" w:styleId="Bodytext130">
    <w:name w:val="Body text (13)"/>
    <w:basedOn w:val="Normal"/>
    <w:link w:val="Bodytext13"/>
    <w:rsid w:val="00BB349D"/>
    <w:pPr>
      <w:widowControl w:val="0"/>
      <w:shd w:val="clear" w:color="auto" w:fill="FFFFFF"/>
      <w:spacing w:after="180" w:line="358" w:lineRule="exact"/>
      <w:jc w:val="center"/>
    </w:pPr>
    <w:rPr>
      <w:rFonts w:ascii="Times New Roman" w:hAnsi="Times New Roman"/>
      <w:b/>
      <w:bCs/>
      <w:spacing w:val="-7"/>
      <w:sz w:val="31"/>
      <w:szCs w:val="31"/>
      <w:lang w:eastAsia="en-US"/>
    </w:rPr>
  </w:style>
  <w:style w:type="character" w:customStyle="1" w:styleId="Bodytext14">
    <w:name w:val="Body text (14)_"/>
    <w:link w:val="Bodytext140"/>
    <w:rsid w:val="00BB349D"/>
    <w:rPr>
      <w:b/>
      <w:bCs/>
      <w:sz w:val="33"/>
      <w:szCs w:val="33"/>
      <w:shd w:val="clear" w:color="auto" w:fill="FFFFFF"/>
    </w:rPr>
  </w:style>
  <w:style w:type="paragraph" w:customStyle="1" w:styleId="Bodytext140">
    <w:name w:val="Body text (14)"/>
    <w:basedOn w:val="Normal"/>
    <w:link w:val="Bodytext14"/>
    <w:rsid w:val="00BB349D"/>
    <w:pPr>
      <w:widowControl w:val="0"/>
      <w:shd w:val="clear" w:color="auto" w:fill="FFFFFF"/>
      <w:spacing w:after="300" w:line="240" w:lineRule="atLeast"/>
      <w:jc w:val="center"/>
    </w:pPr>
    <w:rPr>
      <w:rFonts w:ascii="Times New Roman" w:hAnsi="Times New Roman"/>
      <w:b/>
      <w:bCs/>
      <w:sz w:val="33"/>
      <w:szCs w:val="33"/>
      <w:lang w:eastAsia="en-US"/>
    </w:rPr>
  </w:style>
  <w:style w:type="character" w:customStyle="1" w:styleId="Bodytext15">
    <w:name w:val="Body text (15)_"/>
    <w:link w:val="Bodytext150"/>
    <w:rsid w:val="00BB349D"/>
    <w:rPr>
      <w:b/>
      <w:bCs/>
      <w:i/>
      <w:iCs/>
      <w:spacing w:val="-2"/>
      <w:sz w:val="33"/>
      <w:szCs w:val="33"/>
      <w:shd w:val="clear" w:color="auto" w:fill="FFFFFF"/>
    </w:rPr>
  </w:style>
  <w:style w:type="paragraph" w:customStyle="1" w:styleId="Bodytext150">
    <w:name w:val="Body text (15)"/>
    <w:basedOn w:val="Normal"/>
    <w:link w:val="Bodytext15"/>
    <w:rsid w:val="00BB349D"/>
    <w:pPr>
      <w:widowControl w:val="0"/>
      <w:shd w:val="clear" w:color="auto" w:fill="FFFFFF"/>
      <w:spacing w:before="300" w:line="396" w:lineRule="exact"/>
      <w:jc w:val="both"/>
    </w:pPr>
    <w:rPr>
      <w:rFonts w:ascii="Times New Roman" w:hAnsi="Times New Roman"/>
      <w:b/>
      <w:bCs/>
      <w:i/>
      <w:iCs/>
      <w:spacing w:val="-2"/>
      <w:sz w:val="33"/>
      <w:szCs w:val="33"/>
      <w:lang w:eastAsia="en-US"/>
    </w:rPr>
  </w:style>
  <w:style w:type="character" w:customStyle="1" w:styleId="Bodytext15NotItalic">
    <w:name w:val="Body text (15) + Not Italic"/>
    <w:aliases w:val="Spacing 0 pt68"/>
    <w:basedOn w:val="Bodytext15"/>
    <w:rsid w:val="00BB349D"/>
    <w:rPr>
      <w:b/>
      <w:bCs/>
      <w:i/>
      <w:iCs/>
      <w:spacing w:val="-2"/>
      <w:sz w:val="33"/>
      <w:szCs w:val="33"/>
      <w:shd w:val="clear" w:color="auto" w:fill="FFFFFF"/>
    </w:rPr>
  </w:style>
  <w:style w:type="character" w:customStyle="1" w:styleId="Bodytext1517pt">
    <w:name w:val="Body text (15) + 17 pt"/>
    <w:aliases w:val="Not Italic7,Spacing 0 pt67"/>
    <w:rsid w:val="00BB349D"/>
    <w:rPr>
      <w:rFonts w:ascii="Times New Roman" w:hAnsi="Times New Roman" w:cs="Times New Roman"/>
      <w:b/>
      <w:bCs/>
      <w:i/>
      <w:iCs/>
      <w:spacing w:val="-2"/>
      <w:sz w:val="34"/>
      <w:szCs w:val="34"/>
      <w:u w:val="none"/>
    </w:rPr>
  </w:style>
  <w:style w:type="character" w:customStyle="1" w:styleId="Tableofcontents5">
    <w:name w:val="Table of contents (5)_"/>
    <w:link w:val="Tableofcontents50"/>
    <w:rsid w:val="00BB349D"/>
    <w:rPr>
      <w:spacing w:val="-2"/>
      <w:shd w:val="clear" w:color="auto" w:fill="FFFFFF"/>
    </w:rPr>
  </w:style>
  <w:style w:type="paragraph" w:customStyle="1" w:styleId="Tableofcontents50">
    <w:name w:val="Table of contents (5)"/>
    <w:basedOn w:val="Normal"/>
    <w:link w:val="Tableofcontents5"/>
    <w:rsid w:val="00BB349D"/>
    <w:pPr>
      <w:widowControl w:val="0"/>
      <w:shd w:val="clear" w:color="auto" w:fill="FFFFFF"/>
      <w:spacing w:line="238" w:lineRule="exact"/>
      <w:jc w:val="both"/>
    </w:pPr>
    <w:rPr>
      <w:rFonts w:ascii="Times New Roman" w:hAnsi="Times New Roman"/>
      <w:spacing w:val="-2"/>
      <w:sz w:val="20"/>
      <w:lang w:eastAsia="en-US"/>
    </w:rPr>
  </w:style>
  <w:style w:type="character" w:customStyle="1" w:styleId="Tableofcontents6">
    <w:name w:val="Table of contents (6)_"/>
    <w:link w:val="Tableofcontents60"/>
    <w:rsid w:val="00BB349D"/>
    <w:rPr>
      <w:b/>
      <w:bCs/>
      <w:spacing w:val="-2"/>
      <w:shd w:val="clear" w:color="auto" w:fill="FFFFFF"/>
    </w:rPr>
  </w:style>
  <w:style w:type="paragraph" w:customStyle="1" w:styleId="Tableofcontents60">
    <w:name w:val="Table of contents (6)"/>
    <w:basedOn w:val="Normal"/>
    <w:link w:val="Tableofcontents6"/>
    <w:rsid w:val="00BB349D"/>
    <w:pPr>
      <w:widowControl w:val="0"/>
      <w:shd w:val="clear" w:color="auto" w:fill="FFFFFF"/>
      <w:spacing w:line="238" w:lineRule="exact"/>
      <w:jc w:val="both"/>
    </w:pPr>
    <w:rPr>
      <w:rFonts w:ascii="Times New Roman" w:hAnsi="Times New Roman"/>
      <w:b/>
      <w:bCs/>
      <w:spacing w:val="-2"/>
      <w:sz w:val="20"/>
      <w:lang w:eastAsia="en-US"/>
    </w:rPr>
  </w:style>
  <w:style w:type="character" w:customStyle="1" w:styleId="Tableofcontents7">
    <w:name w:val="Table of contents (7)_"/>
    <w:link w:val="Tableofcontents70"/>
    <w:rsid w:val="00BB349D"/>
    <w:rPr>
      <w:i/>
      <w:iCs/>
      <w:spacing w:val="-2"/>
      <w:sz w:val="19"/>
      <w:szCs w:val="19"/>
      <w:shd w:val="clear" w:color="auto" w:fill="FFFFFF"/>
    </w:rPr>
  </w:style>
  <w:style w:type="paragraph" w:customStyle="1" w:styleId="Tableofcontents70">
    <w:name w:val="Table of contents (7)"/>
    <w:basedOn w:val="Normal"/>
    <w:link w:val="Tableofcontents7"/>
    <w:rsid w:val="00BB349D"/>
    <w:pPr>
      <w:widowControl w:val="0"/>
      <w:shd w:val="clear" w:color="auto" w:fill="FFFFFF"/>
      <w:spacing w:line="238" w:lineRule="exact"/>
      <w:jc w:val="both"/>
    </w:pPr>
    <w:rPr>
      <w:rFonts w:ascii="Times New Roman" w:hAnsi="Times New Roman"/>
      <w:i/>
      <w:iCs/>
      <w:spacing w:val="-2"/>
      <w:sz w:val="19"/>
      <w:szCs w:val="19"/>
      <w:lang w:eastAsia="en-US"/>
    </w:rPr>
  </w:style>
  <w:style w:type="character" w:customStyle="1" w:styleId="Tableofcontents7NotItalic">
    <w:name w:val="Table of contents (7) + Not Italic"/>
    <w:aliases w:val="Spacing 0 pt66"/>
    <w:basedOn w:val="Tableofcontents7"/>
    <w:rsid w:val="00BB349D"/>
    <w:rPr>
      <w:i/>
      <w:iCs/>
      <w:spacing w:val="-2"/>
      <w:sz w:val="19"/>
      <w:szCs w:val="19"/>
      <w:shd w:val="clear" w:color="auto" w:fill="FFFFFF"/>
    </w:rPr>
  </w:style>
  <w:style w:type="character" w:customStyle="1" w:styleId="Bodytext16">
    <w:name w:val="Body text (16)_"/>
    <w:link w:val="Bodytext160"/>
    <w:rsid w:val="00BB349D"/>
    <w:rPr>
      <w:b/>
      <w:bCs/>
      <w:spacing w:val="-6"/>
      <w:sz w:val="25"/>
      <w:szCs w:val="25"/>
      <w:shd w:val="clear" w:color="auto" w:fill="FFFFFF"/>
    </w:rPr>
  </w:style>
  <w:style w:type="paragraph" w:customStyle="1" w:styleId="Bodytext160">
    <w:name w:val="Body text (16)"/>
    <w:basedOn w:val="Normal"/>
    <w:link w:val="Bodytext16"/>
    <w:rsid w:val="00BB349D"/>
    <w:pPr>
      <w:widowControl w:val="0"/>
      <w:shd w:val="clear" w:color="auto" w:fill="FFFFFF"/>
      <w:spacing w:before="420" w:after="420" w:line="240" w:lineRule="atLeast"/>
      <w:jc w:val="center"/>
    </w:pPr>
    <w:rPr>
      <w:rFonts w:ascii="Times New Roman" w:hAnsi="Times New Roman"/>
      <w:b/>
      <w:bCs/>
      <w:spacing w:val="-6"/>
      <w:sz w:val="25"/>
      <w:szCs w:val="25"/>
      <w:lang w:eastAsia="en-US"/>
    </w:rPr>
  </w:style>
  <w:style w:type="character" w:customStyle="1" w:styleId="Bodytext16135pt">
    <w:name w:val="Body text (16) + 13.5 pt"/>
    <w:aliases w:val="Spacing 0 pt65"/>
    <w:rsid w:val="00BB349D"/>
    <w:rPr>
      <w:rFonts w:ascii="Times New Roman" w:hAnsi="Times New Roman" w:cs="Times New Roman"/>
      <w:b/>
      <w:bCs/>
      <w:spacing w:val="-7"/>
      <w:sz w:val="27"/>
      <w:szCs w:val="27"/>
      <w:u w:val="none"/>
    </w:rPr>
  </w:style>
  <w:style w:type="character" w:customStyle="1" w:styleId="BodytextSpacing0pt">
    <w:name w:val="Body text + Spacing 0 pt"/>
    <w:basedOn w:val="Bodytext0"/>
    <w:rsid w:val="00BB349D"/>
    <w:rPr>
      <w:spacing w:val="-2"/>
      <w:sz w:val="23"/>
      <w:szCs w:val="23"/>
      <w:shd w:val="clear" w:color="auto" w:fill="FFFFFF"/>
    </w:rPr>
  </w:style>
  <w:style w:type="character" w:customStyle="1" w:styleId="BodytextItalic4">
    <w:name w:val="Body text + Italic4"/>
    <w:aliases w:val="Spacing 0 pt64"/>
    <w:rsid w:val="00BB349D"/>
    <w:rPr>
      <w:rFonts w:ascii="Times New Roman" w:hAnsi="Times New Roman" w:cs="Times New Roman"/>
      <w:i/>
      <w:iCs/>
      <w:spacing w:val="-4"/>
      <w:sz w:val="23"/>
      <w:szCs w:val="23"/>
      <w:u w:val="none"/>
    </w:rPr>
  </w:style>
  <w:style w:type="character" w:customStyle="1" w:styleId="HeaderorfooterSpacing0pt">
    <w:name w:val="Header or footer + Spacing 0 pt"/>
    <w:basedOn w:val="Headerorfooter"/>
    <w:rsid w:val="00BB349D"/>
    <w:rPr>
      <w:spacing w:val="-3"/>
      <w:sz w:val="23"/>
      <w:szCs w:val="23"/>
      <w:shd w:val="clear" w:color="auto" w:fill="FFFFFF"/>
    </w:rPr>
  </w:style>
  <w:style w:type="character" w:customStyle="1" w:styleId="Bodytext6Spacing0pt">
    <w:name w:val="Body text (6) + Spacing 0 pt"/>
    <w:rsid w:val="00BB349D"/>
    <w:rPr>
      <w:rFonts w:ascii="Times New Roman" w:hAnsi="Times New Roman" w:cs="Times New Roman"/>
      <w:b/>
      <w:bCs/>
      <w:spacing w:val="0"/>
      <w:sz w:val="23"/>
      <w:szCs w:val="23"/>
      <w:u w:val="none"/>
    </w:rPr>
  </w:style>
  <w:style w:type="character" w:customStyle="1" w:styleId="Bodytext83">
    <w:name w:val="Body text (8)3"/>
    <w:basedOn w:val="Bodytext8"/>
    <w:rsid w:val="00BB349D"/>
    <w:rPr>
      <w:i/>
      <w:iCs/>
      <w:spacing w:val="-4"/>
      <w:sz w:val="23"/>
      <w:szCs w:val="23"/>
      <w:shd w:val="clear" w:color="auto" w:fill="FFFFFF"/>
    </w:rPr>
  </w:style>
  <w:style w:type="character" w:customStyle="1" w:styleId="Bodytext8NotItalic1">
    <w:name w:val="Body text (8) + Not Italic1"/>
    <w:aliases w:val="Spacing 0 pt63"/>
    <w:basedOn w:val="Bodytext8"/>
    <w:rsid w:val="00BB349D"/>
    <w:rPr>
      <w:i/>
      <w:iCs/>
      <w:spacing w:val="-4"/>
      <w:sz w:val="23"/>
      <w:szCs w:val="23"/>
      <w:shd w:val="clear" w:color="auto" w:fill="FFFFFF"/>
    </w:rPr>
  </w:style>
  <w:style w:type="character" w:customStyle="1" w:styleId="Bodytext6NotBold2">
    <w:name w:val="Body text (6) + Not Bold2"/>
    <w:aliases w:val="Spacing 0 pt62"/>
    <w:basedOn w:val="Bodytext6"/>
    <w:rsid w:val="00BB349D"/>
    <w:rPr>
      <w:b/>
      <w:bCs/>
      <w:spacing w:val="1"/>
      <w:sz w:val="23"/>
      <w:szCs w:val="23"/>
      <w:shd w:val="clear" w:color="auto" w:fill="FFFFFF"/>
    </w:rPr>
  </w:style>
  <w:style w:type="character" w:customStyle="1" w:styleId="TablecaptionSpacing0pt">
    <w:name w:val="Table caption + Spacing 0 pt"/>
    <w:basedOn w:val="Tablecaption"/>
    <w:rsid w:val="00BB349D"/>
    <w:rPr>
      <w:spacing w:val="-2"/>
      <w:sz w:val="23"/>
      <w:szCs w:val="23"/>
      <w:shd w:val="clear" w:color="auto" w:fill="FFFFFF"/>
    </w:rPr>
  </w:style>
  <w:style w:type="character" w:customStyle="1" w:styleId="BodytextBold1">
    <w:name w:val="Body text + Bold1"/>
    <w:aliases w:val="Spacing 0 pt61"/>
    <w:rsid w:val="00BB349D"/>
    <w:rPr>
      <w:rFonts w:ascii="Times New Roman" w:hAnsi="Times New Roman" w:cs="Times New Roman"/>
      <w:b/>
      <w:bCs/>
      <w:spacing w:val="0"/>
      <w:sz w:val="23"/>
      <w:szCs w:val="23"/>
      <w:u w:val="none"/>
    </w:rPr>
  </w:style>
  <w:style w:type="character" w:customStyle="1" w:styleId="BodytextItalic3">
    <w:name w:val="Body text + Italic3"/>
    <w:aliases w:val="Spacing 0 pt60"/>
    <w:rsid w:val="00BB349D"/>
    <w:rPr>
      <w:rFonts w:ascii="Times New Roman" w:hAnsi="Times New Roman" w:cs="Times New Roman"/>
      <w:i/>
      <w:iCs/>
      <w:spacing w:val="-3"/>
      <w:sz w:val="23"/>
      <w:szCs w:val="23"/>
      <w:u w:val="none"/>
    </w:rPr>
  </w:style>
  <w:style w:type="character" w:customStyle="1" w:styleId="Footnote8pt">
    <w:name w:val="Footnote + 8 pt"/>
    <w:aliases w:val="Not Italic6,Spacing 0 pt59"/>
    <w:rsid w:val="00BB349D"/>
    <w:rPr>
      <w:rFonts w:ascii="Times New Roman" w:hAnsi="Times New Roman" w:cs="Times New Roman"/>
      <w:i/>
      <w:iCs/>
      <w:spacing w:val="3"/>
      <w:sz w:val="16"/>
      <w:szCs w:val="16"/>
      <w:u w:val="none"/>
    </w:rPr>
  </w:style>
  <w:style w:type="character" w:customStyle="1" w:styleId="FootnoteSpacing0pt">
    <w:name w:val="Footnote + Spacing 0 pt"/>
    <w:rsid w:val="00BB349D"/>
    <w:rPr>
      <w:rFonts w:ascii="Times New Roman" w:hAnsi="Times New Roman" w:cs="Times New Roman"/>
      <w:i/>
      <w:iCs/>
      <w:spacing w:val="-4"/>
      <w:sz w:val="17"/>
      <w:szCs w:val="17"/>
      <w:u w:val="none"/>
    </w:rPr>
  </w:style>
  <w:style w:type="character" w:customStyle="1" w:styleId="Heading42">
    <w:name w:val="Heading #4 (2)_"/>
    <w:link w:val="Heading420"/>
    <w:rsid w:val="00BB349D"/>
    <w:rPr>
      <w:sz w:val="23"/>
      <w:szCs w:val="23"/>
      <w:shd w:val="clear" w:color="auto" w:fill="FFFFFF"/>
    </w:rPr>
  </w:style>
  <w:style w:type="paragraph" w:customStyle="1" w:styleId="Heading420">
    <w:name w:val="Heading #4 (2)"/>
    <w:basedOn w:val="Normal"/>
    <w:link w:val="Heading42"/>
    <w:rsid w:val="00BB349D"/>
    <w:pPr>
      <w:widowControl w:val="0"/>
      <w:shd w:val="clear" w:color="auto" w:fill="FFFFFF"/>
      <w:spacing w:line="346" w:lineRule="exact"/>
      <w:jc w:val="both"/>
      <w:outlineLvl w:val="3"/>
    </w:pPr>
    <w:rPr>
      <w:rFonts w:ascii="Times New Roman" w:hAnsi="Times New Roman"/>
      <w:sz w:val="23"/>
      <w:szCs w:val="23"/>
      <w:lang w:eastAsia="en-US"/>
    </w:rPr>
  </w:style>
  <w:style w:type="character" w:customStyle="1" w:styleId="Bodytext17">
    <w:name w:val="Body text (17)_"/>
    <w:link w:val="Bodytext170"/>
    <w:rsid w:val="00BB349D"/>
    <w:rPr>
      <w:b/>
      <w:bCs/>
      <w:spacing w:val="2"/>
      <w:shd w:val="clear" w:color="auto" w:fill="FFFFFF"/>
    </w:rPr>
  </w:style>
  <w:style w:type="paragraph" w:customStyle="1" w:styleId="Bodytext170">
    <w:name w:val="Body text (17)"/>
    <w:basedOn w:val="Normal"/>
    <w:link w:val="Bodytext17"/>
    <w:rsid w:val="00BB349D"/>
    <w:pPr>
      <w:widowControl w:val="0"/>
      <w:shd w:val="clear" w:color="auto" w:fill="FFFFFF"/>
      <w:spacing w:before="360" w:line="355" w:lineRule="exact"/>
    </w:pPr>
    <w:rPr>
      <w:rFonts w:ascii="Times New Roman" w:hAnsi="Times New Roman"/>
      <w:b/>
      <w:bCs/>
      <w:spacing w:val="2"/>
      <w:sz w:val="20"/>
      <w:lang w:eastAsia="en-US"/>
    </w:rPr>
  </w:style>
  <w:style w:type="character" w:customStyle="1" w:styleId="Bodytext18">
    <w:name w:val="Body text (18)_"/>
    <w:link w:val="Bodytext180"/>
    <w:rsid w:val="00BB349D"/>
    <w:rPr>
      <w:b/>
      <w:bCs/>
      <w:spacing w:val="-2"/>
      <w:sz w:val="15"/>
      <w:szCs w:val="15"/>
      <w:shd w:val="clear" w:color="auto" w:fill="FFFFFF"/>
    </w:rPr>
  </w:style>
  <w:style w:type="paragraph" w:customStyle="1" w:styleId="Bodytext180">
    <w:name w:val="Body text (18)"/>
    <w:basedOn w:val="Normal"/>
    <w:link w:val="Bodytext18"/>
    <w:rsid w:val="00BB349D"/>
    <w:pPr>
      <w:widowControl w:val="0"/>
      <w:shd w:val="clear" w:color="auto" w:fill="FFFFFF"/>
      <w:spacing w:line="355" w:lineRule="exact"/>
    </w:pPr>
    <w:rPr>
      <w:rFonts w:ascii="Times New Roman" w:hAnsi="Times New Roman"/>
      <w:b/>
      <w:bCs/>
      <w:spacing w:val="-2"/>
      <w:sz w:val="15"/>
      <w:szCs w:val="15"/>
      <w:lang w:eastAsia="en-US"/>
    </w:rPr>
  </w:style>
  <w:style w:type="character" w:customStyle="1" w:styleId="Bodytext75pt">
    <w:name w:val="Body text + 7.5 pt"/>
    <w:aliases w:val="Spacing 0 pt58"/>
    <w:rsid w:val="00BB349D"/>
    <w:rPr>
      <w:rFonts w:ascii="Times New Roman" w:hAnsi="Times New Roman" w:cs="Times New Roman"/>
      <w:spacing w:val="-2"/>
      <w:sz w:val="15"/>
      <w:szCs w:val="15"/>
      <w:u w:val="none"/>
    </w:rPr>
  </w:style>
  <w:style w:type="character" w:customStyle="1" w:styleId="Bodytext7pt">
    <w:name w:val="Body text + 7 pt"/>
    <w:aliases w:val="Spacing 0 pt57"/>
    <w:rsid w:val="00BB349D"/>
    <w:rPr>
      <w:rFonts w:ascii="Times New Roman" w:hAnsi="Times New Roman" w:cs="Times New Roman"/>
      <w:spacing w:val="2"/>
      <w:sz w:val="14"/>
      <w:szCs w:val="14"/>
      <w:u w:val="none"/>
    </w:rPr>
  </w:style>
  <w:style w:type="character" w:customStyle="1" w:styleId="HeaderorfooterSpacing0pt3">
    <w:name w:val="Header or footer + Spacing 0 pt3"/>
    <w:rsid w:val="00BB349D"/>
    <w:rPr>
      <w:rFonts w:ascii="Times New Roman" w:hAnsi="Times New Roman" w:cs="Times New Roman"/>
      <w:spacing w:val="-3"/>
      <w:sz w:val="23"/>
      <w:szCs w:val="23"/>
      <w:u w:val="single"/>
    </w:rPr>
  </w:style>
  <w:style w:type="character" w:customStyle="1" w:styleId="Bodytext12Spacing0pt">
    <w:name w:val="Body text (12) + Spacing 0 pt"/>
    <w:rsid w:val="00BB349D"/>
    <w:rPr>
      <w:rFonts w:ascii="Times New Roman" w:hAnsi="Times New Roman" w:cs="Times New Roman"/>
      <w:spacing w:val="-3"/>
      <w:sz w:val="25"/>
      <w:szCs w:val="25"/>
      <w:u w:val="none"/>
    </w:rPr>
  </w:style>
  <w:style w:type="character" w:customStyle="1" w:styleId="Bodytext1210pt">
    <w:name w:val="Body text (12) + 10 pt"/>
    <w:aliases w:val="Italic20,Spacing 1 pt"/>
    <w:rsid w:val="00BB349D"/>
    <w:rPr>
      <w:rFonts w:ascii="Times New Roman" w:hAnsi="Times New Roman" w:cs="Times New Roman"/>
      <w:i/>
      <w:iCs/>
      <w:spacing w:val="22"/>
      <w:sz w:val="20"/>
      <w:szCs w:val="20"/>
      <w:u w:val="none"/>
    </w:rPr>
  </w:style>
  <w:style w:type="character" w:customStyle="1" w:styleId="Headerorfooter2Spacing0pt">
    <w:name w:val="Header or footer (2) + Spacing 0 pt"/>
    <w:rsid w:val="00BB349D"/>
    <w:rPr>
      <w:rFonts w:ascii="Times New Roman" w:hAnsi="Times New Roman" w:cs="Times New Roman"/>
      <w:b/>
      <w:bCs/>
      <w:spacing w:val="0"/>
      <w:sz w:val="23"/>
      <w:szCs w:val="23"/>
      <w:u w:val="none"/>
    </w:rPr>
  </w:style>
  <w:style w:type="character" w:customStyle="1" w:styleId="BodytextItalic2">
    <w:name w:val="Body text + Italic2"/>
    <w:aliases w:val="Spacing 0 pt56"/>
    <w:rsid w:val="00BB349D"/>
    <w:rPr>
      <w:rFonts w:ascii="Times New Roman" w:hAnsi="Times New Roman" w:cs="Times New Roman"/>
      <w:i/>
      <w:iCs/>
      <w:noProof/>
      <w:spacing w:val="-4"/>
      <w:sz w:val="23"/>
      <w:szCs w:val="23"/>
      <w:u w:val="single"/>
    </w:rPr>
  </w:style>
  <w:style w:type="character" w:customStyle="1" w:styleId="Footnote2">
    <w:name w:val="Footnote (2)_"/>
    <w:link w:val="Footnote20"/>
    <w:rsid w:val="00BB349D"/>
    <w:rPr>
      <w:b/>
      <w:bCs/>
      <w:spacing w:val="-2"/>
      <w:sz w:val="15"/>
      <w:szCs w:val="15"/>
      <w:shd w:val="clear" w:color="auto" w:fill="FFFFFF"/>
    </w:rPr>
  </w:style>
  <w:style w:type="paragraph" w:customStyle="1" w:styleId="Footnote20">
    <w:name w:val="Footnote (2)"/>
    <w:basedOn w:val="Normal"/>
    <w:link w:val="Footnote2"/>
    <w:rsid w:val="00BB349D"/>
    <w:pPr>
      <w:widowControl w:val="0"/>
      <w:shd w:val="clear" w:color="auto" w:fill="FFFFFF"/>
      <w:spacing w:line="193" w:lineRule="exact"/>
      <w:jc w:val="both"/>
    </w:pPr>
    <w:rPr>
      <w:rFonts w:ascii="Times New Roman" w:hAnsi="Times New Roman"/>
      <w:b/>
      <w:bCs/>
      <w:spacing w:val="-2"/>
      <w:sz w:val="15"/>
      <w:szCs w:val="15"/>
      <w:lang w:eastAsia="en-US"/>
    </w:rPr>
  </w:style>
  <w:style w:type="character" w:customStyle="1" w:styleId="Bodytext82">
    <w:name w:val="Body text (8)2"/>
    <w:rsid w:val="00BB349D"/>
    <w:rPr>
      <w:rFonts w:ascii="Times New Roman" w:hAnsi="Times New Roman" w:cs="Times New Roman"/>
      <w:i/>
      <w:iCs/>
      <w:spacing w:val="-4"/>
      <w:sz w:val="23"/>
      <w:szCs w:val="23"/>
      <w:u w:val="single"/>
    </w:rPr>
  </w:style>
  <w:style w:type="character" w:customStyle="1" w:styleId="BodytextSpacing0pt1">
    <w:name w:val="Body text + Spacing 0 pt1"/>
    <w:rsid w:val="00BB349D"/>
    <w:rPr>
      <w:rFonts w:ascii="Times New Roman" w:hAnsi="Times New Roman" w:cs="Times New Roman"/>
      <w:spacing w:val="-2"/>
      <w:sz w:val="23"/>
      <w:szCs w:val="23"/>
      <w:u w:val="single"/>
    </w:rPr>
  </w:style>
  <w:style w:type="character" w:customStyle="1" w:styleId="TablecaptionItalic">
    <w:name w:val="Table caption + Italic"/>
    <w:aliases w:val="Spacing 0 pt55"/>
    <w:rsid w:val="00BB349D"/>
    <w:rPr>
      <w:rFonts w:ascii="Times New Roman" w:hAnsi="Times New Roman" w:cs="Times New Roman"/>
      <w:i/>
      <w:iCs/>
      <w:spacing w:val="-4"/>
      <w:sz w:val="23"/>
      <w:szCs w:val="23"/>
      <w:u w:val="none"/>
    </w:rPr>
  </w:style>
  <w:style w:type="character" w:customStyle="1" w:styleId="TablecaptionSpacing0pt1">
    <w:name w:val="Table caption + Spacing 0 pt1"/>
    <w:rsid w:val="00BB349D"/>
    <w:rPr>
      <w:rFonts w:ascii="Times New Roman" w:hAnsi="Times New Roman" w:cs="Times New Roman"/>
      <w:spacing w:val="-2"/>
      <w:sz w:val="23"/>
      <w:szCs w:val="23"/>
      <w:u w:val="single"/>
    </w:rPr>
  </w:style>
  <w:style w:type="character" w:customStyle="1" w:styleId="Bodytext135pt1">
    <w:name w:val="Body text + 13.5 pt1"/>
    <w:aliases w:val="Bold18,Spacing 0 pt54"/>
    <w:rsid w:val="00BB349D"/>
    <w:rPr>
      <w:rFonts w:ascii="Times New Roman" w:hAnsi="Times New Roman" w:cs="Times New Roman"/>
      <w:b/>
      <w:bCs/>
      <w:spacing w:val="-10"/>
      <w:sz w:val="27"/>
      <w:szCs w:val="27"/>
      <w:u w:val="none"/>
    </w:rPr>
  </w:style>
  <w:style w:type="character" w:customStyle="1" w:styleId="Bodytext95pt8">
    <w:name w:val="Body text + 9.5 pt8"/>
    <w:aliases w:val="Spacing 0 pt53"/>
    <w:rsid w:val="00BB349D"/>
    <w:rPr>
      <w:rFonts w:ascii="Times New Roman" w:hAnsi="Times New Roman" w:cs="Times New Roman"/>
      <w:spacing w:val="0"/>
      <w:sz w:val="19"/>
      <w:szCs w:val="19"/>
      <w:u w:val="none"/>
    </w:rPr>
  </w:style>
  <w:style w:type="character" w:customStyle="1" w:styleId="Bodytext95pt7">
    <w:name w:val="Body text + 9.5 pt7"/>
    <w:aliases w:val="Italic19"/>
    <w:rsid w:val="00BB349D"/>
    <w:rPr>
      <w:rFonts w:ascii="Times New Roman" w:hAnsi="Times New Roman" w:cs="Times New Roman"/>
      <w:i/>
      <w:iCs/>
      <w:spacing w:val="-2"/>
      <w:sz w:val="19"/>
      <w:szCs w:val="19"/>
      <w:u w:val="none"/>
    </w:rPr>
  </w:style>
  <w:style w:type="character" w:customStyle="1" w:styleId="Bodytext10pt">
    <w:name w:val="Body text + 10 pt"/>
    <w:aliases w:val="Spacing 0 pt52"/>
    <w:rsid w:val="00BB349D"/>
    <w:rPr>
      <w:rFonts w:ascii="Times New Roman" w:hAnsi="Times New Roman" w:cs="Times New Roman"/>
      <w:noProof/>
      <w:spacing w:val="-6"/>
      <w:sz w:val="20"/>
      <w:szCs w:val="20"/>
      <w:u w:val="none"/>
    </w:rPr>
  </w:style>
  <w:style w:type="character" w:customStyle="1" w:styleId="Bodytext10pt6">
    <w:name w:val="Body text + 10 pt6"/>
    <w:aliases w:val="Spacing 0 pt51"/>
    <w:rsid w:val="00BB349D"/>
    <w:rPr>
      <w:rFonts w:ascii="Times New Roman" w:hAnsi="Times New Roman" w:cs="Times New Roman"/>
      <w:spacing w:val="-6"/>
      <w:sz w:val="20"/>
      <w:szCs w:val="20"/>
      <w:u w:val="none"/>
    </w:rPr>
  </w:style>
  <w:style w:type="character" w:customStyle="1" w:styleId="FootnoteSpacing0pt1">
    <w:name w:val="Footnote + Spacing 0 pt1"/>
    <w:rsid w:val="00BB349D"/>
    <w:rPr>
      <w:rFonts w:ascii="Times New Roman" w:hAnsi="Times New Roman" w:cs="Times New Roman"/>
      <w:i/>
      <w:iCs/>
      <w:spacing w:val="-4"/>
      <w:sz w:val="17"/>
      <w:szCs w:val="17"/>
      <w:u w:val="none"/>
    </w:rPr>
  </w:style>
  <w:style w:type="character" w:customStyle="1" w:styleId="Bodytext19">
    <w:name w:val="Body text (19)_"/>
    <w:link w:val="Bodytext190"/>
    <w:rsid w:val="00BB349D"/>
    <w:rPr>
      <w:rFonts w:ascii="CordiaUPC" w:hAnsi="CordiaUPC" w:cs="CordiaUPC"/>
      <w:b/>
      <w:bCs/>
      <w:noProof/>
      <w:sz w:val="37"/>
      <w:szCs w:val="37"/>
      <w:shd w:val="clear" w:color="auto" w:fill="FFFFFF"/>
    </w:rPr>
  </w:style>
  <w:style w:type="paragraph" w:customStyle="1" w:styleId="Bodytext190">
    <w:name w:val="Body text (19)"/>
    <w:basedOn w:val="Normal"/>
    <w:link w:val="Bodytext19"/>
    <w:rsid w:val="00BB349D"/>
    <w:pPr>
      <w:widowControl w:val="0"/>
      <w:shd w:val="clear" w:color="auto" w:fill="FFFFFF"/>
      <w:spacing w:line="660" w:lineRule="exact"/>
      <w:ind w:firstLine="640"/>
    </w:pPr>
    <w:rPr>
      <w:rFonts w:ascii="CordiaUPC" w:hAnsi="CordiaUPC" w:cs="CordiaUPC"/>
      <w:b/>
      <w:bCs/>
      <w:noProof/>
      <w:sz w:val="37"/>
      <w:szCs w:val="37"/>
      <w:lang w:eastAsia="en-US"/>
    </w:rPr>
  </w:style>
  <w:style w:type="character" w:customStyle="1" w:styleId="Bodytext19TimesNewRoman">
    <w:name w:val="Body text (19) + Times New Roman"/>
    <w:aliases w:val="12 pt,Not Bold"/>
    <w:rsid w:val="00BB349D"/>
    <w:rPr>
      <w:rFonts w:ascii="Times New Roman" w:hAnsi="Times New Roman" w:cs="Times New Roman"/>
      <w:b/>
      <w:bCs/>
      <w:noProof/>
      <w:sz w:val="24"/>
      <w:szCs w:val="24"/>
      <w:u w:val="none"/>
    </w:rPr>
  </w:style>
  <w:style w:type="character" w:customStyle="1" w:styleId="Bodytext200">
    <w:name w:val="Body text (20)_"/>
    <w:link w:val="Bodytext201"/>
    <w:rsid w:val="00BB349D"/>
    <w:rPr>
      <w:rFonts w:ascii="CordiaUPC" w:hAnsi="CordiaUPC" w:cs="CordiaUPC"/>
      <w:b/>
      <w:bCs/>
      <w:noProof/>
      <w:sz w:val="37"/>
      <w:szCs w:val="37"/>
      <w:shd w:val="clear" w:color="auto" w:fill="FFFFFF"/>
    </w:rPr>
  </w:style>
  <w:style w:type="paragraph" w:customStyle="1" w:styleId="Bodytext201">
    <w:name w:val="Body text (20)"/>
    <w:basedOn w:val="Normal"/>
    <w:link w:val="Bodytext200"/>
    <w:rsid w:val="00BB349D"/>
    <w:pPr>
      <w:widowControl w:val="0"/>
      <w:shd w:val="clear" w:color="auto" w:fill="FFFFFF"/>
      <w:spacing w:line="660" w:lineRule="exact"/>
      <w:ind w:firstLine="640"/>
    </w:pPr>
    <w:rPr>
      <w:rFonts w:ascii="CordiaUPC" w:hAnsi="CordiaUPC" w:cs="CordiaUPC"/>
      <w:b/>
      <w:bCs/>
      <w:noProof/>
      <w:sz w:val="37"/>
      <w:szCs w:val="37"/>
      <w:lang w:eastAsia="en-US"/>
    </w:rPr>
  </w:style>
  <w:style w:type="character" w:customStyle="1" w:styleId="Bodytext20TimesNewRoman">
    <w:name w:val="Body text (20) + Times New Roman"/>
    <w:aliases w:val="12.5 pt"/>
    <w:rsid w:val="00BB349D"/>
    <w:rPr>
      <w:rFonts w:ascii="Times New Roman" w:hAnsi="Times New Roman" w:cs="Times New Roman"/>
      <w:b/>
      <w:bCs/>
      <w:noProof/>
      <w:sz w:val="25"/>
      <w:szCs w:val="25"/>
      <w:u w:val="none"/>
    </w:rPr>
  </w:style>
  <w:style w:type="character" w:customStyle="1" w:styleId="Bodytext12135pt">
    <w:name w:val="Body text (12) + 13.5 pt"/>
    <w:aliases w:val="Bold17,Spacing 0 pt50"/>
    <w:rsid w:val="00BB349D"/>
    <w:rPr>
      <w:rFonts w:ascii="Times New Roman" w:hAnsi="Times New Roman" w:cs="Times New Roman"/>
      <w:b/>
      <w:bCs/>
      <w:spacing w:val="-10"/>
      <w:sz w:val="27"/>
      <w:szCs w:val="27"/>
      <w:u w:val="none"/>
    </w:rPr>
  </w:style>
  <w:style w:type="character" w:customStyle="1" w:styleId="Heading33">
    <w:name w:val="Heading #3 (3)_"/>
    <w:link w:val="Heading330"/>
    <w:rsid w:val="00BB349D"/>
    <w:rPr>
      <w:b/>
      <w:bCs/>
      <w:spacing w:val="-4"/>
      <w:sz w:val="27"/>
      <w:szCs w:val="27"/>
      <w:shd w:val="clear" w:color="auto" w:fill="FFFFFF"/>
    </w:rPr>
  </w:style>
  <w:style w:type="paragraph" w:customStyle="1" w:styleId="Heading330">
    <w:name w:val="Heading #3 (3)"/>
    <w:basedOn w:val="Normal"/>
    <w:link w:val="Heading33"/>
    <w:rsid w:val="00BB349D"/>
    <w:pPr>
      <w:widowControl w:val="0"/>
      <w:shd w:val="clear" w:color="auto" w:fill="FFFFFF"/>
      <w:spacing w:after="300" w:line="240" w:lineRule="atLeast"/>
      <w:jc w:val="center"/>
      <w:outlineLvl w:val="2"/>
    </w:pPr>
    <w:rPr>
      <w:rFonts w:ascii="Times New Roman" w:hAnsi="Times New Roman"/>
      <w:b/>
      <w:bCs/>
      <w:spacing w:val="-4"/>
      <w:sz w:val="27"/>
      <w:szCs w:val="27"/>
      <w:lang w:eastAsia="en-US"/>
    </w:rPr>
  </w:style>
  <w:style w:type="character" w:customStyle="1" w:styleId="Heading3317pt">
    <w:name w:val="Heading #3 (3) + 17 pt"/>
    <w:aliases w:val="Spacing 0 pt49"/>
    <w:rsid w:val="00BB349D"/>
    <w:rPr>
      <w:rFonts w:ascii="Times New Roman" w:hAnsi="Times New Roman" w:cs="Times New Roman"/>
      <w:b/>
      <w:bCs/>
      <w:spacing w:val="-7"/>
      <w:sz w:val="34"/>
      <w:szCs w:val="34"/>
      <w:u w:val="none"/>
    </w:rPr>
  </w:style>
  <w:style w:type="character" w:customStyle="1" w:styleId="Bodytext8pt">
    <w:name w:val="Body text + 8 pt"/>
    <w:aliases w:val="Spacing 0 pt48"/>
    <w:rsid w:val="00BB349D"/>
    <w:rPr>
      <w:rFonts w:ascii="Times New Roman" w:hAnsi="Times New Roman" w:cs="Times New Roman"/>
      <w:spacing w:val="3"/>
      <w:sz w:val="16"/>
      <w:szCs w:val="16"/>
      <w:u w:val="none"/>
    </w:rPr>
  </w:style>
  <w:style w:type="character" w:customStyle="1" w:styleId="Bodytext85pt">
    <w:name w:val="Body text + 8.5 pt"/>
    <w:aliases w:val="Italic18,Spacing 0 pt47"/>
    <w:rsid w:val="00BB349D"/>
    <w:rPr>
      <w:rFonts w:ascii="Times New Roman" w:hAnsi="Times New Roman" w:cs="Times New Roman"/>
      <w:i/>
      <w:iCs/>
      <w:spacing w:val="-4"/>
      <w:sz w:val="17"/>
      <w:szCs w:val="17"/>
      <w:u w:val="none"/>
    </w:rPr>
  </w:style>
  <w:style w:type="character" w:customStyle="1" w:styleId="BodytextVerdana2">
    <w:name w:val="Body text + Verdana2"/>
    <w:aliases w:val="11 pt1,Spacing 0 pt46"/>
    <w:rsid w:val="00BB349D"/>
    <w:rPr>
      <w:rFonts w:ascii="Verdana" w:hAnsi="Verdana" w:cs="Verdana"/>
      <w:noProof/>
      <w:spacing w:val="0"/>
      <w:sz w:val="22"/>
      <w:szCs w:val="22"/>
      <w:u w:val="none"/>
    </w:rPr>
  </w:style>
  <w:style w:type="character" w:customStyle="1" w:styleId="BodytextSegoeUI">
    <w:name w:val="Body text + Segoe UI"/>
    <w:aliases w:val="7.5 pt,Bold16,Spacing 1 pt4"/>
    <w:rsid w:val="00BB349D"/>
    <w:rPr>
      <w:rFonts w:ascii="Segoe UI" w:hAnsi="Segoe UI" w:cs="Segoe UI"/>
      <w:b/>
      <w:bCs/>
      <w:spacing w:val="39"/>
      <w:sz w:val="15"/>
      <w:szCs w:val="15"/>
      <w:u w:val="none"/>
    </w:rPr>
  </w:style>
  <w:style w:type="character" w:customStyle="1" w:styleId="Footnote3">
    <w:name w:val="Footnote (3)_"/>
    <w:link w:val="Footnote30"/>
    <w:rsid w:val="00BB349D"/>
    <w:rPr>
      <w:sz w:val="23"/>
      <w:szCs w:val="23"/>
      <w:shd w:val="clear" w:color="auto" w:fill="FFFFFF"/>
    </w:rPr>
  </w:style>
  <w:style w:type="paragraph" w:customStyle="1" w:styleId="Footnote30">
    <w:name w:val="Footnote (3)"/>
    <w:basedOn w:val="Normal"/>
    <w:link w:val="Footnote3"/>
    <w:rsid w:val="00BB349D"/>
    <w:pPr>
      <w:widowControl w:val="0"/>
      <w:shd w:val="clear" w:color="auto" w:fill="FFFFFF"/>
      <w:spacing w:after="120" w:line="240" w:lineRule="atLeast"/>
    </w:pPr>
    <w:rPr>
      <w:rFonts w:ascii="Times New Roman" w:hAnsi="Times New Roman"/>
      <w:sz w:val="23"/>
      <w:szCs w:val="23"/>
      <w:lang w:eastAsia="en-US"/>
    </w:rPr>
  </w:style>
  <w:style w:type="character" w:customStyle="1" w:styleId="Footnote4">
    <w:name w:val="Footnote (4)_"/>
    <w:link w:val="Footnote40"/>
    <w:rsid w:val="00BB349D"/>
    <w:rPr>
      <w:i/>
      <w:iCs/>
      <w:spacing w:val="-4"/>
      <w:sz w:val="23"/>
      <w:szCs w:val="23"/>
      <w:shd w:val="clear" w:color="auto" w:fill="FFFFFF"/>
    </w:rPr>
  </w:style>
  <w:style w:type="paragraph" w:customStyle="1" w:styleId="Footnote40">
    <w:name w:val="Footnote (4)"/>
    <w:basedOn w:val="Normal"/>
    <w:link w:val="Footnote4"/>
    <w:rsid w:val="00BB349D"/>
    <w:pPr>
      <w:widowControl w:val="0"/>
      <w:shd w:val="clear" w:color="auto" w:fill="FFFFFF"/>
      <w:spacing w:before="120" w:line="240" w:lineRule="atLeast"/>
    </w:pPr>
    <w:rPr>
      <w:rFonts w:ascii="Times New Roman" w:hAnsi="Times New Roman"/>
      <w:i/>
      <w:iCs/>
      <w:spacing w:val="-4"/>
      <w:sz w:val="23"/>
      <w:szCs w:val="23"/>
      <w:lang w:eastAsia="en-US"/>
    </w:rPr>
  </w:style>
  <w:style w:type="character" w:customStyle="1" w:styleId="Bodytext4Spacing0pt">
    <w:name w:val="Body text (4) + Spacing 0 pt"/>
    <w:rsid w:val="00BB349D"/>
    <w:rPr>
      <w:rFonts w:ascii="Times New Roman" w:hAnsi="Times New Roman" w:cs="Times New Roman"/>
      <w:spacing w:val="0"/>
      <w:sz w:val="19"/>
      <w:szCs w:val="19"/>
      <w:u w:val="none"/>
    </w:rPr>
  </w:style>
  <w:style w:type="character" w:customStyle="1" w:styleId="Bodytext210">
    <w:name w:val="Body text (21)_"/>
    <w:link w:val="Bodytext211"/>
    <w:rsid w:val="00BB349D"/>
    <w:rPr>
      <w:shd w:val="clear" w:color="auto" w:fill="FFFFFF"/>
    </w:rPr>
  </w:style>
  <w:style w:type="paragraph" w:customStyle="1" w:styleId="Bodytext211">
    <w:name w:val="Body text (21)"/>
    <w:basedOn w:val="Normal"/>
    <w:link w:val="Bodytext210"/>
    <w:rsid w:val="00BB349D"/>
    <w:pPr>
      <w:widowControl w:val="0"/>
      <w:shd w:val="clear" w:color="auto" w:fill="FFFFFF"/>
      <w:spacing w:before="60" w:line="238" w:lineRule="exact"/>
      <w:jc w:val="both"/>
    </w:pPr>
    <w:rPr>
      <w:rFonts w:ascii="Times New Roman" w:hAnsi="Times New Roman"/>
      <w:sz w:val="20"/>
      <w:lang w:eastAsia="en-US"/>
    </w:rPr>
  </w:style>
  <w:style w:type="character" w:customStyle="1" w:styleId="Bodytext95pt6">
    <w:name w:val="Body text + 9.5 pt6"/>
    <w:aliases w:val="Bold15,Spacing 0 pt45"/>
    <w:rsid w:val="00BB349D"/>
    <w:rPr>
      <w:rFonts w:ascii="Times New Roman" w:hAnsi="Times New Roman" w:cs="Times New Roman"/>
      <w:b/>
      <w:bCs/>
      <w:spacing w:val="1"/>
      <w:sz w:val="19"/>
      <w:szCs w:val="19"/>
      <w:u w:val="none"/>
    </w:rPr>
  </w:style>
  <w:style w:type="character" w:customStyle="1" w:styleId="Bodytext10pt5">
    <w:name w:val="Body text + 10 pt5"/>
    <w:aliases w:val="Spacing 0 pt44"/>
    <w:rsid w:val="00BB349D"/>
    <w:rPr>
      <w:rFonts w:ascii="Times New Roman" w:hAnsi="Times New Roman" w:cs="Times New Roman"/>
      <w:spacing w:val="-2"/>
      <w:sz w:val="20"/>
      <w:szCs w:val="20"/>
      <w:u w:val="none"/>
    </w:rPr>
  </w:style>
  <w:style w:type="character" w:customStyle="1" w:styleId="Bodytext10pt4">
    <w:name w:val="Body text + 10 pt4"/>
    <w:aliases w:val="Italic17"/>
    <w:rsid w:val="00BB349D"/>
    <w:rPr>
      <w:rFonts w:ascii="Times New Roman" w:hAnsi="Times New Roman" w:cs="Times New Roman"/>
      <w:i/>
      <w:iCs/>
      <w:spacing w:val="-2"/>
      <w:sz w:val="20"/>
      <w:szCs w:val="20"/>
      <w:u w:val="none"/>
    </w:rPr>
  </w:style>
  <w:style w:type="character" w:customStyle="1" w:styleId="BodytextVerdana1">
    <w:name w:val="Body text + Verdana1"/>
    <w:aliases w:val="4 pt2,Spacing 0 pt43"/>
    <w:rsid w:val="00BB349D"/>
    <w:rPr>
      <w:rFonts w:ascii="Verdana" w:hAnsi="Verdana" w:cs="Verdana"/>
      <w:spacing w:val="2"/>
      <w:sz w:val="8"/>
      <w:szCs w:val="8"/>
      <w:u w:val="none"/>
    </w:rPr>
  </w:style>
  <w:style w:type="character" w:customStyle="1" w:styleId="Heading40">
    <w:name w:val="Heading #4_"/>
    <w:link w:val="Heading41"/>
    <w:rsid w:val="00BB349D"/>
    <w:rPr>
      <w:i/>
      <w:iCs/>
      <w:spacing w:val="-4"/>
      <w:sz w:val="23"/>
      <w:szCs w:val="23"/>
      <w:shd w:val="clear" w:color="auto" w:fill="FFFFFF"/>
    </w:rPr>
  </w:style>
  <w:style w:type="paragraph" w:customStyle="1" w:styleId="Heading41">
    <w:name w:val="Heading #41"/>
    <w:basedOn w:val="Normal"/>
    <w:link w:val="Heading40"/>
    <w:rsid w:val="00BB349D"/>
    <w:pPr>
      <w:widowControl w:val="0"/>
      <w:shd w:val="clear" w:color="auto" w:fill="FFFFFF"/>
      <w:spacing w:line="327" w:lineRule="exact"/>
      <w:jc w:val="both"/>
      <w:outlineLvl w:val="3"/>
    </w:pPr>
    <w:rPr>
      <w:rFonts w:ascii="Times New Roman" w:hAnsi="Times New Roman"/>
      <w:i/>
      <w:iCs/>
      <w:spacing w:val="-4"/>
      <w:sz w:val="23"/>
      <w:szCs w:val="23"/>
      <w:lang w:eastAsia="en-US"/>
    </w:rPr>
  </w:style>
  <w:style w:type="character" w:customStyle="1" w:styleId="Heading4NotItalic">
    <w:name w:val="Heading #4 + Not Italic"/>
    <w:aliases w:val="Spacing 0 pt42"/>
    <w:basedOn w:val="Heading40"/>
    <w:rsid w:val="00BB349D"/>
    <w:rPr>
      <w:i/>
      <w:iCs/>
      <w:spacing w:val="-4"/>
      <w:sz w:val="23"/>
      <w:szCs w:val="23"/>
      <w:shd w:val="clear" w:color="auto" w:fill="FFFFFF"/>
    </w:rPr>
  </w:style>
  <w:style w:type="character" w:customStyle="1" w:styleId="Footnote285pt">
    <w:name w:val="Footnote (2) + 8.5 pt"/>
    <w:aliases w:val="Not Bold7,Italic16,Spacing 0 pt41"/>
    <w:rsid w:val="00BB349D"/>
    <w:rPr>
      <w:rFonts w:ascii="Times New Roman" w:hAnsi="Times New Roman" w:cs="Times New Roman"/>
      <w:b/>
      <w:bCs/>
      <w:i/>
      <w:iCs/>
      <w:spacing w:val="-4"/>
      <w:sz w:val="17"/>
      <w:szCs w:val="17"/>
      <w:u w:val="none"/>
    </w:rPr>
  </w:style>
  <w:style w:type="character" w:customStyle="1" w:styleId="Tablecaption4">
    <w:name w:val="Table caption (4)_"/>
    <w:link w:val="Tablecaption40"/>
    <w:rsid w:val="00BB349D"/>
    <w:rPr>
      <w:b/>
      <w:bCs/>
      <w:sz w:val="23"/>
      <w:szCs w:val="23"/>
      <w:shd w:val="clear" w:color="auto" w:fill="FFFFFF"/>
    </w:rPr>
  </w:style>
  <w:style w:type="paragraph" w:customStyle="1" w:styleId="Tablecaption40">
    <w:name w:val="Table caption (4)"/>
    <w:basedOn w:val="Normal"/>
    <w:link w:val="Tablecaption4"/>
    <w:rsid w:val="00BB349D"/>
    <w:pPr>
      <w:widowControl w:val="0"/>
      <w:shd w:val="clear" w:color="auto" w:fill="FFFFFF"/>
      <w:spacing w:line="240" w:lineRule="atLeast"/>
    </w:pPr>
    <w:rPr>
      <w:rFonts w:ascii="Times New Roman" w:hAnsi="Times New Roman"/>
      <w:b/>
      <w:bCs/>
      <w:sz w:val="23"/>
      <w:szCs w:val="23"/>
      <w:lang w:eastAsia="en-US"/>
    </w:rPr>
  </w:style>
  <w:style w:type="character" w:customStyle="1" w:styleId="Headerorfooter5">
    <w:name w:val="Header or footer (5)_"/>
    <w:link w:val="Headerorfooter50"/>
    <w:rsid w:val="00BB349D"/>
    <w:rPr>
      <w:rFonts w:ascii="Consolas" w:hAnsi="Consolas" w:cs="Consolas"/>
      <w:i/>
      <w:iCs/>
      <w:sz w:val="9"/>
      <w:szCs w:val="9"/>
      <w:shd w:val="clear" w:color="auto" w:fill="FFFFFF"/>
    </w:rPr>
  </w:style>
  <w:style w:type="paragraph" w:customStyle="1" w:styleId="Headerorfooter50">
    <w:name w:val="Header or footer (5)"/>
    <w:basedOn w:val="Normal"/>
    <w:link w:val="Headerorfooter5"/>
    <w:rsid w:val="00BB349D"/>
    <w:pPr>
      <w:widowControl w:val="0"/>
      <w:shd w:val="clear" w:color="auto" w:fill="FFFFFF"/>
      <w:spacing w:line="240" w:lineRule="atLeast"/>
    </w:pPr>
    <w:rPr>
      <w:rFonts w:ascii="Consolas" w:hAnsi="Consolas" w:cs="Consolas"/>
      <w:i/>
      <w:iCs/>
      <w:sz w:val="9"/>
      <w:szCs w:val="9"/>
      <w:lang w:eastAsia="en-US"/>
    </w:rPr>
  </w:style>
  <w:style w:type="character" w:customStyle="1" w:styleId="Headerorfooter2Spacing0pt1">
    <w:name w:val="Header or footer (2) + Spacing 0 pt1"/>
    <w:rsid w:val="00BB349D"/>
    <w:rPr>
      <w:rFonts w:ascii="Times New Roman" w:hAnsi="Times New Roman" w:cs="Times New Roman"/>
      <w:b/>
      <w:bCs/>
      <w:spacing w:val="0"/>
      <w:sz w:val="23"/>
      <w:szCs w:val="23"/>
      <w:u w:val="single"/>
    </w:rPr>
  </w:style>
  <w:style w:type="character" w:customStyle="1" w:styleId="Tablecaption2Spacing0pt">
    <w:name w:val="Table caption (2) + Spacing 0 pt"/>
    <w:rsid w:val="00BB349D"/>
    <w:rPr>
      <w:rFonts w:ascii="Times New Roman" w:hAnsi="Times New Roman" w:cs="Times New Roman"/>
      <w:noProof/>
      <w:spacing w:val="0"/>
      <w:sz w:val="19"/>
      <w:szCs w:val="19"/>
      <w:u w:val="none"/>
    </w:rPr>
  </w:style>
  <w:style w:type="character" w:customStyle="1" w:styleId="Tablecaption2Spacing0pt1">
    <w:name w:val="Table caption (2) + Spacing 0 pt1"/>
    <w:rsid w:val="00BB349D"/>
    <w:rPr>
      <w:rFonts w:ascii="Times New Roman" w:hAnsi="Times New Roman" w:cs="Times New Roman"/>
      <w:spacing w:val="0"/>
      <w:sz w:val="19"/>
      <w:szCs w:val="19"/>
      <w:u w:val="single"/>
    </w:rPr>
  </w:style>
  <w:style w:type="character" w:customStyle="1" w:styleId="Bodytext95pt5">
    <w:name w:val="Body text + 9.5 pt5"/>
    <w:aliases w:val="Bold14,Spacing 0 pt40"/>
    <w:rsid w:val="00BB349D"/>
    <w:rPr>
      <w:rFonts w:ascii="Times New Roman" w:hAnsi="Times New Roman" w:cs="Times New Roman"/>
      <w:b/>
      <w:bCs/>
      <w:spacing w:val="-2"/>
      <w:sz w:val="19"/>
      <w:szCs w:val="19"/>
      <w:u w:val="none"/>
    </w:rPr>
  </w:style>
  <w:style w:type="character" w:customStyle="1" w:styleId="Bodytext95pt4">
    <w:name w:val="Body text + 9.5 pt4"/>
    <w:aliases w:val="Bold13,Spacing 0 pt39"/>
    <w:rsid w:val="00BB349D"/>
    <w:rPr>
      <w:rFonts w:ascii="Times New Roman" w:hAnsi="Times New Roman" w:cs="Times New Roman"/>
      <w:b/>
      <w:bCs/>
      <w:spacing w:val="-2"/>
      <w:sz w:val="19"/>
      <w:szCs w:val="19"/>
      <w:u w:val="none"/>
    </w:rPr>
  </w:style>
  <w:style w:type="character" w:customStyle="1" w:styleId="Bodytext55pt">
    <w:name w:val="Body text + 5.5 pt"/>
    <w:aliases w:val="Bold12,Spacing 1 pt3"/>
    <w:rsid w:val="00BB349D"/>
    <w:rPr>
      <w:rFonts w:ascii="Times New Roman" w:hAnsi="Times New Roman" w:cs="Times New Roman"/>
      <w:b/>
      <w:bCs/>
      <w:spacing w:val="25"/>
      <w:sz w:val="11"/>
      <w:szCs w:val="11"/>
      <w:u w:val="none"/>
    </w:rPr>
  </w:style>
  <w:style w:type="character" w:customStyle="1" w:styleId="Bodytext11NotItalic1">
    <w:name w:val="Body text (11) + Not Italic1"/>
    <w:aliases w:val="Spacing 0 pt38"/>
    <w:basedOn w:val="Bodytext110"/>
    <w:rsid w:val="00BB349D"/>
    <w:rPr>
      <w:i/>
      <w:iCs/>
      <w:spacing w:val="-4"/>
      <w:sz w:val="23"/>
      <w:szCs w:val="23"/>
      <w:shd w:val="clear" w:color="auto" w:fill="FFFFFF"/>
    </w:rPr>
  </w:style>
  <w:style w:type="character" w:customStyle="1" w:styleId="Bodytext11Spacing0pt">
    <w:name w:val="Body text (11) + Spacing 0 pt"/>
    <w:rsid w:val="00BB349D"/>
    <w:rPr>
      <w:rFonts w:ascii="Times New Roman" w:hAnsi="Times New Roman" w:cs="Times New Roman"/>
      <w:i/>
      <w:iCs/>
      <w:spacing w:val="-3"/>
      <w:sz w:val="23"/>
      <w:szCs w:val="23"/>
      <w:u w:val="none"/>
    </w:rPr>
  </w:style>
  <w:style w:type="character" w:customStyle="1" w:styleId="Bodytext10pt3">
    <w:name w:val="Body text + 10 pt3"/>
    <w:rsid w:val="00BB349D"/>
    <w:rPr>
      <w:rFonts w:ascii="Times New Roman" w:hAnsi="Times New Roman" w:cs="Times New Roman"/>
      <w:spacing w:val="-2"/>
      <w:sz w:val="20"/>
      <w:szCs w:val="20"/>
      <w:u w:val="none"/>
    </w:rPr>
  </w:style>
  <w:style w:type="character" w:customStyle="1" w:styleId="Bodytext22">
    <w:name w:val="Body text (22)_"/>
    <w:link w:val="Bodytext220"/>
    <w:rsid w:val="00BB349D"/>
    <w:rPr>
      <w:i/>
      <w:iCs/>
      <w:spacing w:val="-6"/>
      <w:sz w:val="25"/>
      <w:szCs w:val="25"/>
      <w:shd w:val="clear" w:color="auto" w:fill="FFFFFF"/>
    </w:rPr>
  </w:style>
  <w:style w:type="paragraph" w:customStyle="1" w:styleId="Bodytext220">
    <w:name w:val="Body text (22)"/>
    <w:basedOn w:val="Normal"/>
    <w:link w:val="Bodytext22"/>
    <w:rsid w:val="00BB349D"/>
    <w:pPr>
      <w:widowControl w:val="0"/>
      <w:shd w:val="clear" w:color="auto" w:fill="FFFFFF"/>
      <w:spacing w:line="377" w:lineRule="exact"/>
      <w:jc w:val="center"/>
    </w:pPr>
    <w:rPr>
      <w:rFonts w:ascii="Times New Roman" w:hAnsi="Times New Roman"/>
      <w:i/>
      <w:iCs/>
      <w:spacing w:val="-6"/>
      <w:sz w:val="25"/>
      <w:szCs w:val="25"/>
      <w:lang w:eastAsia="en-US"/>
    </w:rPr>
  </w:style>
  <w:style w:type="character" w:customStyle="1" w:styleId="Bodytext22115pt">
    <w:name w:val="Body text (22) + 11.5 pt"/>
    <w:aliases w:val="Bold11,Not Italic5,Spacing 0 pt37"/>
    <w:rsid w:val="00BB349D"/>
    <w:rPr>
      <w:rFonts w:ascii="Times New Roman" w:hAnsi="Times New Roman" w:cs="Times New Roman"/>
      <w:b/>
      <w:bCs/>
      <w:i/>
      <w:iCs/>
      <w:spacing w:val="0"/>
      <w:sz w:val="23"/>
      <w:szCs w:val="23"/>
      <w:u w:val="none"/>
    </w:rPr>
  </w:style>
  <w:style w:type="character" w:customStyle="1" w:styleId="Footnote5">
    <w:name w:val="Footnote (5)_"/>
    <w:link w:val="Footnote50"/>
    <w:rsid w:val="00BB349D"/>
    <w:rPr>
      <w:i/>
      <w:iCs/>
      <w:spacing w:val="-4"/>
      <w:sz w:val="17"/>
      <w:szCs w:val="17"/>
      <w:shd w:val="clear" w:color="auto" w:fill="FFFFFF"/>
    </w:rPr>
  </w:style>
  <w:style w:type="paragraph" w:customStyle="1" w:styleId="Footnote50">
    <w:name w:val="Footnote (5)"/>
    <w:basedOn w:val="Normal"/>
    <w:link w:val="Footnote5"/>
    <w:rsid w:val="00BB349D"/>
    <w:pPr>
      <w:widowControl w:val="0"/>
      <w:shd w:val="clear" w:color="auto" w:fill="FFFFFF"/>
      <w:spacing w:line="240" w:lineRule="atLeast"/>
    </w:pPr>
    <w:rPr>
      <w:rFonts w:ascii="Times New Roman" w:hAnsi="Times New Roman"/>
      <w:i/>
      <w:iCs/>
      <w:spacing w:val="-4"/>
      <w:sz w:val="17"/>
      <w:szCs w:val="17"/>
      <w:lang w:eastAsia="en-US"/>
    </w:rPr>
  </w:style>
  <w:style w:type="character" w:customStyle="1" w:styleId="Footnote6">
    <w:name w:val="Footnote (6)_"/>
    <w:link w:val="Footnote60"/>
    <w:rsid w:val="00BB349D"/>
    <w:rPr>
      <w:rFonts w:ascii="CordiaUPC" w:hAnsi="CordiaUPC" w:cs="CordiaUPC"/>
      <w:noProof/>
      <w:sz w:val="13"/>
      <w:szCs w:val="13"/>
      <w:shd w:val="clear" w:color="auto" w:fill="FFFFFF"/>
    </w:rPr>
  </w:style>
  <w:style w:type="paragraph" w:customStyle="1" w:styleId="Footnote60">
    <w:name w:val="Footnote (6)"/>
    <w:basedOn w:val="Normal"/>
    <w:link w:val="Footnote6"/>
    <w:rsid w:val="00BB349D"/>
    <w:pPr>
      <w:widowControl w:val="0"/>
      <w:shd w:val="clear" w:color="auto" w:fill="FFFFFF"/>
      <w:spacing w:line="240" w:lineRule="atLeast"/>
    </w:pPr>
    <w:rPr>
      <w:rFonts w:ascii="CordiaUPC" w:hAnsi="CordiaUPC" w:cs="CordiaUPC"/>
      <w:noProof/>
      <w:sz w:val="13"/>
      <w:szCs w:val="13"/>
      <w:lang w:eastAsia="en-US"/>
    </w:rPr>
  </w:style>
  <w:style w:type="character" w:customStyle="1" w:styleId="Headerorfooter6">
    <w:name w:val="Header or footer (6)_"/>
    <w:link w:val="Headerorfooter60"/>
    <w:rsid w:val="00BB349D"/>
    <w:rPr>
      <w:rFonts w:ascii="Segoe UI" w:hAnsi="Segoe UI" w:cs="Segoe UI"/>
      <w:noProof/>
      <w:w w:val="150"/>
      <w:sz w:val="8"/>
      <w:szCs w:val="8"/>
      <w:shd w:val="clear" w:color="auto" w:fill="FFFFFF"/>
    </w:rPr>
  </w:style>
  <w:style w:type="paragraph" w:customStyle="1" w:styleId="Headerorfooter60">
    <w:name w:val="Header or footer (6)"/>
    <w:basedOn w:val="Normal"/>
    <w:link w:val="Headerorfooter6"/>
    <w:rsid w:val="00BB349D"/>
    <w:pPr>
      <w:widowControl w:val="0"/>
      <w:shd w:val="clear" w:color="auto" w:fill="FFFFFF"/>
      <w:spacing w:line="240" w:lineRule="atLeast"/>
    </w:pPr>
    <w:rPr>
      <w:rFonts w:ascii="Segoe UI" w:hAnsi="Segoe UI" w:cs="Segoe UI"/>
      <w:noProof/>
      <w:w w:val="150"/>
      <w:sz w:val="8"/>
      <w:szCs w:val="8"/>
      <w:lang w:eastAsia="en-US"/>
    </w:rPr>
  </w:style>
  <w:style w:type="character" w:customStyle="1" w:styleId="Bodytext22NotItalic">
    <w:name w:val="Body text (22) + Not Italic"/>
    <w:aliases w:val="Spacing 0 pt36"/>
    <w:rsid w:val="00BB349D"/>
    <w:rPr>
      <w:rFonts w:ascii="Times New Roman" w:hAnsi="Times New Roman" w:cs="Times New Roman"/>
      <w:i/>
      <w:iCs/>
      <w:spacing w:val="-3"/>
      <w:sz w:val="25"/>
      <w:szCs w:val="25"/>
      <w:u w:val="none"/>
    </w:rPr>
  </w:style>
  <w:style w:type="character" w:customStyle="1" w:styleId="Bodytext23">
    <w:name w:val="Body text (23)_"/>
    <w:link w:val="Bodytext230"/>
    <w:rsid w:val="00BB349D"/>
    <w:rPr>
      <w:i/>
      <w:iCs/>
      <w:spacing w:val="-4"/>
      <w:sz w:val="17"/>
      <w:szCs w:val="17"/>
      <w:shd w:val="clear" w:color="auto" w:fill="FFFFFF"/>
    </w:rPr>
  </w:style>
  <w:style w:type="paragraph" w:customStyle="1" w:styleId="Bodytext230">
    <w:name w:val="Body text (23)"/>
    <w:basedOn w:val="Normal"/>
    <w:link w:val="Bodytext23"/>
    <w:rsid w:val="00BB349D"/>
    <w:pPr>
      <w:widowControl w:val="0"/>
      <w:shd w:val="clear" w:color="auto" w:fill="FFFFFF"/>
      <w:spacing w:before="360" w:line="240" w:lineRule="atLeast"/>
      <w:jc w:val="both"/>
    </w:pPr>
    <w:rPr>
      <w:rFonts w:ascii="Times New Roman" w:hAnsi="Times New Roman"/>
      <w:i/>
      <w:iCs/>
      <w:spacing w:val="-4"/>
      <w:sz w:val="17"/>
      <w:szCs w:val="17"/>
      <w:lang w:eastAsia="en-US"/>
    </w:rPr>
  </w:style>
  <w:style w:type="character" w:customStyle="1" w:styleId="Bodytext24">
    <w:name w:val="Body text (24)_"/>
    <w:link w:val="Bodytext240"/>
    <w:rsid w:val="00BB349D"/>
    <w:rPr>
      <w:rFonts w:ascii="Segoe UI" w:hAnsi="Segoe UI" w:cs="Segoe UI"/>
      <w:i/>
      <w:iCs/>
      <w:noProof/>
      <w:sz w:val="14"/>
      <w:szCs w:val="14"/>
      <w:shd w:val="clear" w:color="auto" w:fill="FFFFFF"/>
    </w:rPr>
  </w:style>
  <w:style w:type="paragraph" w:customStyle="1" w:styleId="Bodytext240">
    <w:name w:val="Body text (24)"/>
    <w:basedOn w:val="Normal"/>
    <w:link w:val="Bodytext24"/>
    <w:rsid w:val="00BB349D"/>
    <w:pPr>
      <w:widowControl w:val="0"/>
      <w:shd w:val="clear" w:color="auto" w:fill="FFFFFF"/>
      <w:spacing w:line="240" w:lineRule="atLeast"/>
    </w:pPr>
    <w:rPr>
      <w:rFonts w:ascii="Segoe UI" w:hAnsi="Segoe UI" w:cs="Segoe UI"/>
      <w:i/>
      <w:iCs/>
      <w:noProof/>
      <w:sz w:val="14"/>
      <w:szCs w:val="14"/>
      <w:lang w:eastAsia="en-US"/>
    </w:rPr>
  </w:style>
  <w:style w:type="character" w:customStyle="1" w:styleId="Bodytext812pt">
    <w:name w:val="Body text (8) + 12 pt"/>
    <w:aliases w:val="Bold10,Spacing 0 pt35"/>
    <w:rsid w:val="00BB349D"/>
    <w:rPr>
      <w:rFonts w:ascii="Times New Roman" w:hAnsi="Times New Roman" w:cs="Times New Roman"/>
      <w:b/>
      <w:bCs/>
      <w:i/>
      <w:iCs/>
      <w:spacing w:val="14"/>
      <w:sz w:val="24"/>
      <w:szCs w:val="24"/>
      <w:u w:val="none"/>
    </w:rPr>
  </w:style>
  <w:style w:type="character" w:customStyle="1" w:styleId="Bodytext45pt">
    <w:name w:val="Body text + 4.5 pt"/>
    <w:aliases w:val="Italic15,Spacing 0 pt34"/>
    <w:rsid w:val="00BB349D"/>
    <w:rPr>
      <w:rFonts w:ascii="Times New Roman" w:hAnsi="Times New Roman" w:cs="Times New Roman"/>
      <w:i/>
      <w:iCs/>
      <w:spacing w:val="19"/>
      <w:sz w:val="9"/>
      <w:szCs w:val="9"/>
      <w:u w:val="none"/>
    </w:rPr>
  </w:style>
  <w:style w:type="character" w:customStyle="1" w:styleId="Bodytext9pt">
    <w:name w:val="Body text + 9 pt"/>
    <w:aliases w:val="Bold9,Italic14,Spacing 0 pt33"/>
    <w:rsid w:val="00BB349D"/>
    <w:rPr>
      <w:rFonts w:ascii="Times New Roman" w:hAnsi="Times New Roman" w:cs="Times New Roman"/>
      <w:b/>
      <w:bCs/>
      <w:i/>
      <w:iCs/>
      <w:spacing w:val="2"/>
      <w:sz w:val="18"/>
      <w:szCs w:val="18"/>
      <w:u w:val="none"/>
    </w:rPr>
  </w:style>
  <w:style w:type="character" w:customStyle="1" w:styleId="Bodytext55pt1">
    <w:name w:val="Body text + 5.5 pt1"/>
    <w:aliases w:val="Small Caps,Spacing 0 pt32"/>
    <w:rsid w:val="00BB349D"/>
    <w:rPr>
      <w:rFonts w:ascii="Times New Roman" w:hAnsi="Times New Roman" w:cs="Times New Roman"/>
      <w:smallCaps/>
      <w:spacing w:val="-3"/>
      <w:sz w:val="11"/>
      <w:szCs w:val="11"/>
      <w:u w:val="none"/>
    </w:rPr>
  </w:style>
  <w:style w:type="character" w:customStyle="1" w:styleId="Bodytext95pt3">
    <w:name w:val="Body text + 9.5 pt3"/>
    <w:aliases w:val="Spacing 0 pt31"/>
    <w:rsid w:val="00BB349D"/>
    <w:rPr>
      <w:rFonts w:ascii="Times New Roman" w:hAnsi="Times New Roman" w:cs="Times New Roman"/>
      <w:spacing w:val="-2"/>
      <w:sz w:val="19"/>
      <w:szCs w:val="19"/>
      <w:u w:val="none"/>
    </w:rPr>
  </w:style>
  <w:style w:type="character" w:customStyle="1" w:styleId="HeaderorfooterSpacing0pt2">
    <w:name w:val="Header or footer + Spacing 0 pt2"/>
    <w:rsid w:val="00BB349D"/>
    <w:rPr>
      <w:rFonts w:ascii="Times New Roman" w:hAnsi="Times New Roman" w:cs="Times New Roman"/>
      <w:spacing w:val="1"/>
      <w:sz w:val="23"/>
      <w:szCs w:val="23"/>
      <w:u w:val="none"/>
    </w:rPr>
  </w:style>
  <w:style w:type="character" w:customStyle="1" w:styleId="Bodytext95pt2">
    <w:name w:val="Body text + 9.5 pt2"/>
    <w:aliases w:val="Italic13,Spacing 1 pt2"/>
    <w:rsid w:val="00BB349D"/>
    <w:rPr>
      <w:rFonts w:ascii="Times New Roman" w:hAnsi="Times New Roman" w:cs="Times New Roman"/>
      <w:i/>
      <w:iCs/>
      <w:spacing w:val="28"/>
      <w:sz w:val="19"/>
      <w:szCs w:val="19"/>
      <w:u w:val="none"/>
    </w:rPr>
  </w:style>
  <w:style w:type="character" w:customStyle="1" w:styleId="Bodytext10pt2">
    <w:name w:val="Body text + 10 pt2"/>
    <w:aliases w:val="Italic12,Spacing 0 pt30"/>
    <w:rsid w:val="00BB349D"/>
    <w:rPr>
      <w:rFonts w:ascii="Times New Roman" w:hAnsi="Times New Roman" w:cs="Times New Roman"/>
      <w:i/>
      <w:iCs/>
      <w:spacing w:val="-8"/>
      <w:sz w:val="20"/>
      <w:szCs w:val="20"/>
      <w:u w:val="none"/>
    </w:rPr>
  </w:style>
  <w:style w:type="character" w:customStyle="1" w:styleId="Bodytext8Spacing0pt">
    <w:name w:val="Body text (8) + Spacing 0 pt"/>
    <w:rsid w:val="00BB349D"/>
    <w:rPr>
      <w:rFonts w:ascii="Times New Roman" w:hAnsi="Times New Roman" w:cs="Times New Roman"/>
      <w:i/>
      <w:iCs/>
      <w:spacing w:val="1"/>
      <w:sz w:val="23"/>
      <w:szCs w:val="23"/>
      <w:u w:val="single"/>
    </w:rPr>
  </w:style>
  <w:style w:type="character" w:customStyle="1" w:styleId="Bodytext8Spacing0pt1">
    <w:name w:val="Body text (8) + Spacing 0 pt1"/>
    <w:rsid w:val="00BB349D"/>
    <w:rPr>
      <w:rFonts w:ascii="Times New Roman" w:hAnsi="Times New Roman" w:cs="Times New Roman"/>
      <w:i/>
      <w:iCs/>
      <w:spacing w:val="1"/>
      <w:sz w:val="23"/>
      <w:szCs w:val="23"/>
      <w:u w:val="none"/>
    </w:rPr>
  </w:style>
  <w:style w:type="character" w:customStyle="1" w:styleId="Bodytext875pt">
    <w:name w:val="Body text (8) + 7.5 pt"/>
    <w:aliases w:val="Bold8,Not Italic4,Spacing 0 pt29"/>
    <w:rsid w:val="00BB349D"/>
    <w:rPr>
      <w:rFonts w:ascii="Times New Roman" w:hAnsi="Times New Roman" w:cs="Times New Roman"/>
      <w:b/>
      <w:bCs/>
      <w:i/>
      <w:iCs/>
      <w:noProof/>
      <w:spacing w:val="-2"/>
      <w:sz w:val="15"/>
      <w:szCs w:val="15"/>
      <w:u w:val="none"/>
    </w:rPr>
  </w:style>
  <w:style w:type="character" w:customStyle="1" w:styleId="Bodytext885pt">
    <w:name w:val="Body text (8) + 8.5 pt"/>
    <w:rsid w:val="00BB349D"/>
    <w:rPr>
      <w:rFonts w:ascii="Times New Roman" w:hAnsi="Times New Roman" w:cs="Times New Roman"/>
      <w:i/>
      <w:iCs/>
      <w:spacing w:val="-4"/>
      <w:sz w:val="17"/>
      <w:szCs w:val="17"/>
      <w:u w:val="none"/>
    </w:rPr>
  </w:style>
  <w:style w:type="character" w:customStyle="1" w:styleId="Bodytext818pt">
    <w:name w:val="Body text (8) + 18 pt"/>
    <w:aliases w:val="Spacing -1 pt"/>
    <w:rsid w:val="00BB349D"/>
    <w:rPr>
      <w:rFonts w:ascii="Times New Roman" w:hAnsi="Times New Roman" w:cs="Times New Roman"/>
      <w:i/>
      <w:iCs/>
      <w:spacing w:val="-20"/>
      <w:sz w:val="36"/>
      <w:szCs w:val="36"/>
      <w:u w:val="none"/>
    </w:rPr>
  </w:style>
  <w:style w:type="character" w:customStyle="1" w:styleId="Bodytext2375pt">
    <w:name w:val="Body text (23) + 7.5 pt"/>
    <w:aliases w:val="Bold7,Not Italic3,Spacing 0 pt28"/>
    <w:rsid w:val="00BB349D"/>
    <w:rPr>
      <w:rFonts w:ascii="Times New Roman" w:hAnsi="Times New Roman" w:cs="Times New Roman"/>
      <w:b/>
      <w:bCs/>
      <w:i/>
      <w:iCs/>
      <w:spacing w:val="-2"/>
      <w:sz w:val="15"/>
      <w:szCs w:val="15"/>
      <w:u w:val="none"/>
    </w:rPr>
  </w:style>
  <w:style w:type="character" w:customStyle="1" w:styleId="Bodytext25">
    <w:name w:val="Body text (25)_"/>
    <w:link w:val="Bodytext250"/>
    <w:rsid w:val="00BB349D"/>
    <w:rPr>
      <w:i/>
      <w:iCs/>
      <w:spacing w:val="-2"/>
      <w:sz w:val="17"/>
      <w:szCs w:val="17"/>
      <w:shd w:val="clear" w:color="auto" w:fill="FFFFFF"/>
    </w:rPr>
  </w:style>
  <w:style w:type="paragraph" w:customStyle="1" w:styleId="Bodytext250">
    <w:name w:val="Body text (25)"/>
    <w:basedOn w:val="Normal"/>
    <w:link w:val="Bodytext25"/>
    <w:rsid w:val="00BB349D"/>
    <w:pPr>
      <w:widowControl w:val="0"/>
      <w:shd w:val="clear" w:color="auto" w:fill="FFFFFF"/>
      <w:spacing w:line="384" w:lineRule="exact"/>
      <w:jc w:val="center"/>
    </w:pPr>
    <w:rPr>
      <w:rFonts w:ascii="Times New Roman" w:hAnsi="Times New Roman"/>
      <w:i/>
      <w:iCs/>
      <w:spacing w:val="-2"/>
      <w:sz w:val="17"/>
      <w:szCs w:val="17"/>
      <w:lang w:eastAsia="en-US"/>
    </w:rPr>
  </w:style>
  <w:style w:type="character" w:customStyle="1" w:styleId="Bodytext85pt2">
    <w:name w:val="Body text + 8.5 pt2"/>
    <w:aliases w:val="Italic11"/>
    <w:rsid w:val="00BB349D"/>
    <w:rPr>
      <w:rFonts w:ascii="Times New Roman" w:hAnsi="Times New Roman" w:cs="Times New Roman"/>
      <w:i/>
      <w:iCs/>
      <w:spacing w:val="-2"/>
      <w:sz w:val="17"/>
      <w:szCs w:val="17"/>
      <w:u w:val="none"/>
    </w:rPr>
  </w:style>
  <w:style w:type="character" w:customStyle="1" w:styleId="Bodytext26">
    <w:name w:val="Body text (26)_"/>
    <w:link w:val="Bodytext260"/>
    <w:rsid w:val="00BB349D"/>
    <w:rPr>
      <w:i/>
      <w:iCs/>
      <w:spacing w:val="-3"/>
      <w:shd w:val="clear" w:color="auto" w:fill="FFFFFF"/>
    </w:rPr>
  </w:style>
  <w:style w:type="paragraph" w:customStyle="1" w:styleId="Bodytext260">
    <w:name w:val="Body text (26)"/>
    <w:basedOn w:val="Normal"/>
    <w:link w:val="Bodytext26"/>
    <w:rsid w:val="00BB349D"/>
    <w:pPr>
      <w:widowControl w:val="0"/>
      <w:shd w:val="clear" w:color="auto" w:fill="FFFFFF"/>
      <w:spacing w:before="120" w:line="339" w:lineRule="exact"/>
    </w:pPr>
    <w:rPr>
      <w:rFonts w:ascii="Times New Roman" w:hAnsi="Times New Roman"/>
      <w:i/>
      <w:iCs/>
      <w:spacing w:val="-3"/>
      <w:sz w:val="20"/>
      <w:lang w:eastAsia="en-US"/>
    </w:rPr>
  </w:style>
  <w:style w:type="character" w:customStyle="1" w:styleId="Bodytext26Constantia">
    <w:name w:val="Body text (26) + Constantia"/>
    <w:aliases w:val="12 pt1,Not Italic2,Spacing 0 pt27"/>
    <w:rsid w:val="00BB349D"/>
    <w:rPr>
      <w:rFonts w:ascii="Constantia" w:hAnsi="Constantia" w:cs="Constantia"/>
      <w:i/>
      <w:iCs/>
      <w:spacing w:val="0"/>
      <w:sz w:val="24"/>
      <w:szCs w:val="24"/>
      <w:u w:val="none"/>
    </w:rPr>
  </w:style>
  <w:style w:type="character" w:customStyle="1" w:styleId="Bodytext26115pt">
    <w:name w:val="Body text (26) + 11.5 pt"/>
    <w:aliases w:val="Spacing 0 pt26"/>
    <w:rsid w:val="00BB349D"/>
    <w:rPr>
      <w:rFonts w:ascii="Times New Roman" w:hAnsi="Times New Roman" w:cs="Times New Roman"/>
      <w:i/>
      <w:iCs/>
      <w:spacing w:val="-4"/>
      <w:sz w:val="23"/>
      <w:szCs w:val="23"/>
      <w:u w:val="none"/>
    </w:rPr>
  </w:style>
  <w:style w:type="character" w:customStyle="1" w:styleId="BodytextCorbel">
    <w:name w:val="Body text + Corbel"/>
    <w:aliases w:val="6 pt,Spacing 0 pt25"/>
    <w:rsid w:val="00BB349D"/>
    <w:rPr>
      <w:rFonts w:ascii="Corbel" w:hAnsi="Corbel" w:cs="Corbel"/>
      <w:noProof/>
      <w:spacing w:val="0"/>
      <w:sz w:val="12"/>
      <w:szCs w:val="12"/>
      <w:u w:val="none"/>
    </w:rPr>
  </w:style>
  <w:style w:type="character" w:customStyle="1" w:styleId="Bodytext85pt1">
    <w:name w:val="Body text + 8.5 pt1"/>
    <w:aliases w:val="Italic10,Spacing 0 pt24"/>
    <w:rsid w:val="00BB349D"/>
    <w:rPr>
      <w:rFonts w:ascii="Times New Roman" w:hAnsi="Times New Roman" w:cs="Times New Roman"/>
      <w:i/>
      <w:iCs/>
      <w:spacing w:val="-4"/>
      <w:sz w:val="17"/>
      <w:szCs w:val="17"/>
      <w:u w:val="none"/>
    </w:rPr>
  </w:style>
  <w:style w:type="character" w:customStyle="1" w:styleId="Bodytext10pt1">
    <w:name w:val="Body text + 10 pt1"/>
    <w:aliases w:val="Italic9,Spacing 0 pt23"/>
    <w:rsid w:val="00BB349D"/>
    <w:rPr>
      <w:rFonts w:ascii="Times New Roman" w:hAnsi="Times New Roman" w:cs="Times New Roman"/>
      <w:i/>
      <w:iCs/>
      <w:spacing w:val="15"/>
      <w:sz w:val="20"/>
      <w:szCs w:val="20"/>
      <w:u w:val="none"/>
    </w:rPr>
  </w:style>
  <w:style w:type="character" w:customStyle="1" w:styleId="Bodytext9pt3">
    <w:name w:val="Body text + 9 pt3"/>
    <w:aliases w:val="Bold6,Italic8,Spacing 0 pt22"/>
    <w:rsid w:val="00BB349D"/>
    <w:rPr>
      <w:rFonts w:ascii="Times New Roman" w:hAnsi="Times New Roman" w:cs="Times New Roman"/>
      <w:b/>
      <w:bCs/>
      <w:i/>
      <w:iCs/>
      <w:spacing w:val="14"/>
      <w:sz w:val="18"/>
      <w:szCs w:val="18"/>
      <w:u w:val="none"/>
    </w:rPr>
  </w:style>
  <w:style w:type="character" w:customStyle="1" w:styleId="Bodytext9pt2">
    <w:name w:val="Body text + 9 pt2"/>
    <w:aliases w:val="Italic7,Spacing 0 pt21"/>
    <w:rsid w:val="00BB349D"/>
    <w:rPr>
      <w:rFonts w:ascii="Times New Roman" w:hAnsi="Times New Roman" w:cs="Times New Roman"/>
      <w:i/>
      <w:iCs/>
      <w:noProof/>
      <w:spacing w:val="0"/>
      <w:sz w:val="18"/>
      <w:szCs w:val="18"/>
      <w:u w:val="none"/>
    </w:rPr>
  </w:style>
  <w:style w:type="character" w:customStyle="1" w:styleId="BodytextConstantia">
    <w:name w:val="Body text + Constantia"/>
    <w:aliases w:val="6.5 pt,Italic6,Spacing 0 pt20"/>
    <w:rsid w:val="00BB349D"/>
    <w:rPr>
      <w:rFonts w:ascii="Constantia" w:hAnsi="Constantia" w:cs="Constantia"/>
      <w:i/>
      <w:iCs/>
      <w:noProof/>
      <w:spacing w:val="0"/>
      <w:sz w:val="13"/>
      <w:szCs w:val="13"/>
      <w:u w:val="none"/>
    </w:rPr>
  </w:style>
  <w:style w:type="character" w:customStyle="1" w:styleId="Bodytext18pt">
    <w:name w:val="Body text + 18 pt"/>
    <w:aliases w:val="Italic5,Spacing -1 pt2"/>
    <w:rsid w:val="00BB349D"/>
    <w:rPr>
      <w:rFonts w:ascii="Times New Roman" w:hAnsi="Times New Roman" w:cs="Times New Roman"/>
      <w:i/>
      <w:iCs/>
      <w:noProof/>
      <w:spacing w:val="-20"/>
      <w:sz w:val="36"/>
      <w:szCs w:val="36"/>
      <w:u w:val="none"/>
    </w:rPr>
  </w:style>
  <w:style w:type="character" w:customStyle="1" w:styleId="Bodytext15Spacing0pt">
    <w:name w:val="Body text (15) + Spacing 0 pt"/>
    <w:rsid w:val="00BB349D"/>
    <w:rPr>
      <w:rFonts w:ascii="Times New Roman" w:hAnsi="Times New Roman" w:cs="Times New Roman"/>
      <w:b/>
      <w:bCs/>
      <w:i/>
      <w:iCs/>
      <w:spacing w:val="-7"/>
      <w:sz w:val="33"/>
      <w:szCs w:val="33"/>
      <w:u w:val="none"/>
    </w:rPr>
  </w:style>
  <w:style w:type="character" w:customStyle="1" w:styleId="Headerorfooter23">
    <w:name w:val="Header or footer (2)3"/>
    <w:basedOn w:val="Headerorfooter2"/>
    <w:rsid w:val="00BB349D"/>
    <w:rPr>
      <w:b/>
      <w:bCs/>
      <w:sz w:val="23"/>
      <w:szCs w:val="23"/>
      <w:shd w:val="clear" w:color="auto" w:fill="FFFFFF"/>
    </w:rPr>
  </w:style>
  <w:style w:type="character" w:customStyle="1" w:styleId="Tableofcontents2Spacing0pt">
    <w:name w:val="Table of contents (2) + Spacing 0 pt"/>
    <w:rsid w:val="00BB349D"/>
    <w:rPr>
      <w:rFonts w:ascii="Times New Roman" w:hAnsi="Times New Roman" w:cs="Times New Roman"/>
      <w:b/>
      <w:bCs/>
      <w:spacing w:val="1"/>
      <w:sz w:val="19"/>
      <w:szCs w:val="19"/>
      <w:u w:val="none"/>
    </w:rPr>
  </w:style>
  <w:style w:type="character" w:customStyle="1" w:styleId="Tableofcontents210pt">
    <w:name w:val="Table of contents (2) + 10 pt"/>
    <w:aliases w:val="Not Bold6,Spacing 0 pt19"/>
    <w:rsid w:val="00BB349D"/>
    <w:rPr>
      <w:rFonts w:ascii="Times New Roman" w:hAnsi="Times New Roman" w:cs="Times New Roman"/>
      <w:b/>
      <w:bCs/>
      <w:spacing w:val="-2"/>
      <w:sz w:val="20"/>
      <w:szCs w:val="20"/>
      <w:u w:val="none"/>
    </w:rPr>
  </w:style>
  <w:style w:type="character" w:customStyle="1" w:styleId="Tableofcontents211pt">
    <w:name w:val="Table of contents (2) + 11 pt"/>
    <w:aliases w:val="Not Bold5,Spacing 0 pt18"/>
    <w:rsid w:val="00BB349D"/>
    <w:rPr>
      <w:rFonts w:ascii="Times New Roman" w:hAnsi="Times New Roman" w:cs="Times New Roman"/>
      <w:b/>
      <w:bCs/>
      <w:spacing w:val="1"/>
      <w:sz w:val="22"/>
      <w:szCs w:val="22"/>
      <w:u w:val="none"/>
    </w:rPr>
  </w:style>
  <w:style w:type="character" w:customStyle="1" w:styleId="Tableofcontents10pt">
    <w:name w:val="Table of contents + 10 pt"/>
    <w:rsid w:val="00BB349D"/>
    <w:rPr>
      <w:rFonts w:ascii="Times New Roman" w:hAnsi="Times New Roman" w:cs="Times New Roman"/>
      <w:sz w:val="20"/>
      <w:szCs w:val="20"/>
      <w:u w:val="none"/>
    </w:rPr>
  </w:style>
  <w:style w:type="character" w:customStyle="1" w:styleId="Bodytext28">
    <w:name w:val="Body text (28)_"/>
    <w:link w:val="Bodytext280"/>
    <w:rsid w:val="00BB349D"/>
    <w:rPr>
      <w:rFonts w:ascii="Corbel" w:hAnsi="Corbel" w:cs="Corbel"/>
      <w:noProof/>
      <w:sz w:val="27"/>
      <w:szCs w:val="27"/>
      <w:shd w:val="clear" w:color="auto" w:fill="FFFFFF"/>
    </w:rPr>
  </w:style>
  <w:style w:type="paragraph" w:customStyle="1" w:styleId="Bodytext280">
    <w:name w:val="Body text (28)"/>
    <w:basedOn w:val="Normal"/>
    <w:link w:val="Bodytext28"/>
    <w:rsid w:val="00BB349D"/>
    <w:pPr>
      <w:widowControl w:val="0"/>
      <w:shd w:val="clear" w:color="auto" w:fill="FFFFFF"/>
      <w:spacing w:line="240" w:lineRule="atLeast"/>
    </w:pPr>
    <w:rPr>
      <w:rFonts w:ascii="Corbel" w:hAnsi="Corbel" w:cs="Corbel"/>
      <w:noProof/>
      <w:sz w:val="27"/>
      <w:szCs w:val="27"/>
      <w:lang w:eastAsia="en-US"/>
    </w:rPr>
  </w:style>
  <w:style w:type="character" w:customStyle="1" w:styleId="Bodytext29">
    <w:name w:val="Body text (29)_"/>
    <w:link w:val="Bodytext290"/>
    <w:rsid w:val="00BB349D"/>
    <w:rPr>
      <w:rFonts w:ascii="Corbel" w:hAnsi="Corbel" w:cs="Corbel"/>
      <w:noProof/>
      <w:sz w:val="25"/>
      <w:szCs w:val="25"/>
      <w:shd w:val="clear" w:color="auto" w:fill="FFFFFF"/>
    </w:rPr>
  </w:style>
  <w:style w:type="paragraph" w:customStyle="1" w:styleId="Bodytext290">
    <w:name w:val="Body text (29)"/>
    <w:basedOn w:val="Normal"/>
    <w:link w:val="Bodytext29"/>
    <w:rsid w:val="00BB349D"/>
    <w:pPr>
      <w:widowControl w:val="0"/>
      <w:shd w:val="clear" w:color="auto" w:fill="FFFFFF"/>
      <w:spacing w:line="240" w:lineRule="atLeast"/>
    </w:pPr>
    <w:rPr>
      <w:rFonts w:ascii="Corbel" w:hAnsi="Corbel" w:cs="Corbel"/>
      <w:noProof/>
      <w:sz w:val="25"/>
      <w:szCs w:val="25"/>
      <w:lang w:eastAsia="en-US"/>
    </w:rPr>
  </w:style>
  <w:style w:type="character" w:customStyle="1" w:styleId="Bodytext27">
    <w:name w:val="Body text (27)_"/>
    <w:link w:val="Bodytext270"/>
    <w:rsid w:val="00BB349D"/>
    <w:rPr>
      <w:i/>
      <w:iCs/>
      <w:noProof/>
      <w:sz w:val="9"/>
      <w:szCs w:val="9"/>
      <w:shd w:val="clear" w:color="auto" w:fill="FFFFFF"/>
    </w:rPr>
  </w:style>
  <w:style w:type="paragraph" w:customStyle="1" w:styleId="Bodytext270">
    <w:name w:val="Body text (27)"/>
    <w:basedOn w:val="Normal"/>
    <w:link w:val="Bodytext27"/>
    <w:rsid w:val="00BB349D"/>
    <w:pPr>
      <w:widowControl w:val="0"/>
      <w:shd w:val="clear" w:color="auto" w:fill="FFFFFF"/>
      <w:spacing w:line="240" w:lineRule="atLeast"/>
    </w:pPr>
    <w:rPr>
      <w:rFonts w:ascii="Times New Roman" w:hAnsi="Times New Roman"/>
      <w:i/>
      <w:iCs/>
      <w:noProof/>
      <w:sz w:val="9"/>
      <w:szCs w:val="9"/>
      <w:lang w:eastAsia="en-US"/>
    </w:rPr>
  </w:style>
  <w:style w:type="character" w:customStyle="1" w:styleId="Heading60">
    <w:name w:val="Heading #6_"/>
    <w:link w:val="Heading61"/>
    <w:rsid w:val="00BB349D"/>
    <w:rPr>
      <w:b/>
      <w:bCs/>
      <w:sz w:val="23"/>
      <w:szCs w:val="23"/>
      <w:shd w:val="clear" w:color="auto" w:fill="FFFFFF"/>
    </w:rPr>
  </w:style>
  <w:style w:type="paragraph" w:customStyle="1" w:styleId="Heading61">
    <w:name w:val="Heading #6"/>
    <w:basedOn w:val="Normal"/>
    <w:link w:val="Heading60"/>
    <w:rsid w:val="00BB349D"/>
    <w:pPr>
      <w:widowControl w:val="0"/>
      <w:shd w:val="clear" w:color="auto" w:fill="FFFFFF"/>
      <w:spacing w:after="240" w:line="282" w:lineRule="exact"/>
      <w:jc w:val="center"/>
      <w:outlineLvl w:val="5"/>
    </w:pPr>
    <w:rPr>
      <w:rFonts w:ascii="Times New Roman" w:hAnsi="Times New Roman"/>
      <w:b/>
      <w:bCs/>
      <w:sz w:val="23"/>
      <w:szCs w:val="23"/>
      <w:lang w:eastAsia="en-US"/>
    </w:rPr>
  </w:style>
  <w:style w:type="character" w:customStyle="1" w:styleId="Heading62">
    <w:name w:val="Heading #6 (2)_"/>
    <w:link w:val="Heading620"/>
    <w:rsid w:val="00BB349D"/>
    <w:rPr>
      <w:sz w:val="23"/>
      <w:szCs w:val="23"/>
      <w:shd w:val="clear" w:color="auto" w:fill="FFFFFF"/>
    </w:rPr>
  </w:style>
  <w:style w:type="paragraph" w:customStyle="1" w:styleId="Heading620">
    <w:name w:val="Heading #6 (2)"/>
    <w:basedOn w:val="Normal"/>
    <w:link w:val="Heading62"/>
    <w:rsid w:val="00BB349D"/>
    <w:pPr>
      <w:widowControl w:val="0"/>
      <w:shd w:val="clear" w:color="auto" w:fill="FFFFFF"/>
      <w:spacing w:after="120" w:line="240" w:lineRule="atLeast"/>
      <w:jc w:val="both"/>
      <w:outlineLvl w:val="5"/>
    </w:pPr>
    <w:rPr>
      <w:rFonts w:ascii="Times New Roman" w:hAnsi="Times New Roman"/>
      <w:sz w:val="23"/>
      <w:szCs w:val="23"/>
      <w:lang w:eastAsia="en-US"/>
    </w:rPr>
  </w:style>
  <w:style w:type="character" w:customStyle="1" w:styleId="Footnote575pt">
    <w:name w:val="Footnote (5) + 7.5 pt"/>
    <w:aliases w:val="Bold5,Not Italic1,Spacing 0 pt17"/>
    <w:rsid w:val="00BB349D"/>
    <w:rPr>
      <w:rFonts w:ascii="Times New Roman" w:hAnsi="Times New Roman" w:cs="Times New Roman"/>
      <w:b/>
      <w:bCs/>
      <w:i/>
      <w:iCs/>
      <w:spacing w:val="-2"/>
      <w:sz w:val="15"/>
      <w:szCs w:val="15"/>
      <w:u w:val="none"/>
    </w:rPr>
  </w:style>
  <w:style w:type="character" w:customStyle="1" w:styleId="Heading50">
    <w:name w:val="Heading #5_"/>
    <w:link w:val="Heading51"/>
    <w:rsid w:val="00BB349D"/>
    <w:rPr>
      <w:sz w:val="23"/>
      <w:szCs w:val="23"/>
      <w:shd w:val="clear" w:color="auto" w:fill="FFFFFF"/>
    </w:rPr>
  </w:style>
  <w:style w:type="paragraph" w:customStyle="1" w:styleId="Heading51">
    <w:name w:val="Heading #5"/>
    <w:basedOn w:val="Normal"/>
    <w:link w:val="Heading50"/>
    <w:rsid w:val="00BB349D"/>
    <w:pPr>
      <w:widowControl w:val="0"/>
      <w:shd w:val="clear" w:color="auto" w:fill="FFFFFF"/>
      <w:spacing w:before="60" w:after="60" w:line="240" w:lineRule="atLeast"/>
      <w:jc w:val="both"/>
      <w:outlineLvl w:val="4"/>
    </w:pPr>
    <w:rPr>
      <w:rFonts w:ascii="Times New Roman" w:hAnsi="Times New Roman"/>
      <w:sz w:val="23"/>
      <w:szCs w:val="23"/>
      <w:lang w:eastAsia="en-US"/>
    </w:rPr>
  </w:style>
  <w:style w:type="character" w:customStyle="1" w:styleId="Headerorfooter3Spacing0pt">
    <w:name w:val="Header or footer (3) + Spacing 0 pt"/>
    <w:rsid w:val="00BB349D"/>
    <w:rPr>
      <w:rFonts w:ascii="Times New Roman" w:hAnsi="Times New Roman" w:cs="Times New Roman"/>
      <w:b/>
      <w:bCs/>
      <w:i/>
      <w:iCs/>
      <w:noProof/>
      <w:spacing w:val="0"/>
      <w:sz w:val="22"/>
      <w:szCs w:val="22"/>
      <w:u w:val="none"/>
    </w:rPr>
  </w:style>
  <w:style w:type="character" w:customStyle="1" w:styleId="Bodytext300">
    <w:name w:val="Body text (30)_"/>
    <w:link w:val="Bodytext301"/>
    <w:rsid w:val="00BB349D"/>
    <w:rPr>
      <w:noProof/>
      <w:w w:val="150"/>
      <w:sz w:val="13"/>
      <w:szCs w:val="13"/>
      <w:shd w:val="clear" w:color="auto" w:fill="FFFFFF"/>
    </w:rPr>
  </w:style>
  <w:style w:type="paragraph" w:customStyle="1" w:styleId="Bodytext301">
    <w:name w:val="Body text (30)"/>
    <w:basedOn w:val="Normal"/>
    <w:link w:val="Bodytext300"/>
    <w:rsid w:val="00BB349D"/>
    <w:pPr>
      <w:widowControl w:val="0"/>
      <w:shd w:val="clear" w:color="auto" w:fill="FFFFFF"/>
      <w:spacing w:before="360" w:line="240" w:lineRule="atLeast"/>
      <w:jc w:val="right"/>
    </w:pPr>
    <w:rPr>
      <w:rFonts w:ascii="Times New Roman" w:hAnsi="Times New Roman"/>
      <w:noProof/>
      <w:w w:val="150"/>
      <w:sz w:val="13"/>
      <w:szCs w:val="13"/>
      <w:lang w:eastAsia="en-US"/>
    </w:rPr>
  </w:style>
  <w:style w:type="character" w:customStyle="1" w:styleId="Tablecaption135pt">
    <w:name w:val="Table caption + 13.5 pt"/>
    <w:aliases w:val="Bold4"/>
    <w:rsid w:val="00BB349D"/>
    <w:rPr>
      <w:rFonts w:ascii="Times New Roman" w:hAnsi="Times New Roman" w:cs="Times New Roman"/>
      <w:b/>
      <w:bCs/>
      <w:spacing w:val="-2"/>
      <w:sz w:val="27"/>
      <w:szCs w:val="27"/>
      <w:u w:val="none"/>
    </w:rPr>
  </w:style>
  <w:style w:type="character" w:customStyle="1" w:styleId="HeaderorfooterSpacing0pt1">
    <w:name w:val="Header or footer + Spacing 0 pt1"/>
    <w:rsid w:val="00BB349D"/>
    <w:rPr>
      <w:rFonts w:ascii="Times New Roman" w:hAnsi="Times New Roman" w:cs="Times New Roman"/>
      <w:spacing w:val="1"/>
      <w:sz w:val="23"/>
      <w:szCs w:val="23"/>
      <w:u w:val="single"/>
    </w:rPr>
  </w:style>
  <w:style w:type="character" w:customStyle="1" w:styleId="Bodytext31">
    <w:name w:val="Body text (31)_"/>
    <w:link w:val="Bodytext310"/>
    <w:rsid w:val="00BB349D"/>
    <w:rPr>
      <w:b/>
      <w:bCs/>
      <w:spacing w:val="-3"/>
      <w:sz w:val="27"/>
      <w:szCs w:val="27"/>
      <w:shd w:val="clear" w:color="auto" w:fill="FFFFFF"/>
    </w:rPr>
  </w:style>
  <w:style w:type="paragraph" w:customStyle="1" w:styleId="Bodytext310">
    <w:name w:val="Body text (31)"/>
    <w:basedOn w:val="Normal"/>
    <w:link w:val="Bodytext31"/>
    <w:rsid w:val="00BB349D"/>
    <w:pPr>
      <w:widowControl w:val="0"/>
      <w:shd w:val="clear" w:color="auto" w:fill="FFFFFF"/>
      <w:spacing w:after="420" w:line="240" w:lineRule="atLeast"/>
      <w:jc w:val="center"/>
    </w:pPr>
    <w:rPr>
      <w:rFonts w:ascii="Times New Roman" w:hAnsi="Times New Roman"/>
      <w:b/>
      <w:bCs/>
      <w:spacing w:val="-3"/>
      <w:sz w:val="27"/>
      <w:szCs w:val="27"/>
      <w:lang w:eastAsia="en-US"/>
    </w:rPr>
  </w:style>
  <w:style w:type="character" w:customStyle="1" w:styleId="Bodytext6NotBold1">
    <w:name w:val="Body text (6) + Not Bold1"/>
    <w:aliases w:val="Italic4"/>
    <w:rsid w:val="00BB349D"/>
    <w:rPr>
      <w:rFonts w:ascii="Times New Roman" w:hAnsi="Times New Roman" w:cs="Times New Roman"/>
      <w:b/>
      <w:bCs/>
      <w:i/>
      <w:iCs/>
      <w:spacing w:val="1"/>
      <w:sz w:val="23"/>
      <w:szCs w:val="23"/>
      <w:u w:val="none"/>
    </w:rPr>
  </w:style>
  <w:style w:type="character" w:customStyle="1" w:styleId="Bodytext50">
    <w:name w:val="Body text (5)"/>
    <w:basedOn w:val="Bodytext5"/>
    <w:rsid w:val="00BB349D"/>
    <w:rPr>
      <w:i/>
      <w:iCs/>
      <w:spacing w:val="-2"/>
      <w:sz w:val="19"/>
      <w:szCs w:val="19"/>
      <w:shd w:val="clear" w:color="auto" w:fill="FFFFFF"/>
    </w:rPr>
  </w:style>
  <w:style w:type="character" w:customStyle="1" w:styleId="Headerorfooter7">
    <w:name w:val="Header or footer (7)_"/>
    <w:link w:val="Headerorfooter70"/>
    <w:rsid w:val="00BB349D"/>
    <w:rPr>
      <w:rFonts w:ascii="Consolas" w:hAnsi="Consolas" w:cs="Consolas"/>
      <w:spacing w:val="21"/>
      <w:sz w:val="17"/>
      <w:szCs w:val="17"/>
      <w:shd w:val="clear" w:color="auto" w:fill="FFFFFF"/>
    </w:rPr>
  </w:style>
  <w:style w:type="paragraph" w:customStyle="1" w:styleId="Headerorfooter70">
    <w:name w:val="Header or footer (7)"/>
    <w:basedOn w:val="Normal"/>
    <w:link w:val="Headerorfooter7"/>
    <w:rsid w:val="00BB349D"/>
    <w:pPr>
      <w:widowControl w:val="0"/>
      <w:shd w:val="clear" w:color="auto" w:fill="FFFFFF"/>
      <w:spacing w:line="240" w:lineRule="atLeast"/>
      <w:jc w:val="right"/>
    </w:pPr>
    <w:rPr>
      <w:rFonts w:ascii="Consolas" w:hAnsi="Consolas" w:cs="Consolas"/>
      <w:spacing w:val="21"/>
      <w:sz w:val="17"/>
      <w:szCs w:val="17"/>
      <w:lang w:eastAsia="en-US"/>
    </w:rPr>
  </w:style>
  <w:style w:type="character" w:customStyle="1" w:styleId="Headerorfooter745pt">
    <w:name w:val="Header or footer (7) + 4.5 pt"/>
    <w:aliases w:val="Italic3,Spacing 0 pt16"/>
    <w:rsid w:val="00BB349D"/>
    <w:rPr>
      <w:rFonts w:ascii="Consolas" w:hAnsi="Consolas" w:cs="Consolas"/>
      <w:i/>
      <w:iCs/>
      <w:noProof/>
      <w:spacing w:val="8"/>
      <w:sz w:val="9"/>
      <w:szCs w:val="9"/>
      <w:u w:val="none"/>
    </w:rPr>
  </w:style>
  <w:style w:type="character" w:customStyle="1" w:styleId="Bodytext32">
    <w:name w:val="Body text (32)_"/>
    <w:link w:val="Bodytext320"/>
    <w:rsid w:val="00BB349D"/>
    <w:rPr>
      <w:rFonts w:ascii="Candara" w:hAnsi="Candara" w:cs="Candara"/>
      <w:noProof/>
      <w:sz w:val="11"/>
      <w:szCs w:val="11"/>
      <w:shd w:val="clear" w:color="auto" w:fill="FFFFFF"/>
    </w:rPr>
  </w:style>
  <w:style w:type="paragraph" w:customStyle="1" w:styleId="Bodytext320">
    <w:name w:val="Body text (32)"/>
    <w:basedOn w:val="Normal"/>
    <w:link w:val="Bodytext32"/>
    <w:rsid w:val="00BB349D"/>
    <w:pPr>
      <w:widowControl w:val="0"/>
      <w:shd w:val="clear" w:color="auto" w:fill="FFFFFF"/>
      <w:spacing w:after="180" w:line="240" w:lineRule="atLeast"/>
    </w:pPr>
    <w:rPr>
      <w:rFonts w:ascii="Candara" w:hAnsi="Candara" w:cs="Candara"/>
      <w:noProof/>
      <w:sz w:val="11"/>
      <w:szCs w:val="11"/>
      <w:lang w:eastAsia="en-US"/>
    </w:rPr>
  </w:style>
  <w:style w:type="character" w:customStyle="1" w:styleId="BodytextItalic1">
    <w:name w:val="Body text + Italic1"/>
    <w:aliases w:val="Spacing 0 pt15"/>
    <w:rsid w:val="00BB349D"/>
    <w:rPr>
      <w:rFonts w:ascii="Times New Roman" w:hAnsi="Times New Roman" w:cs="Times New Roman"/>
      <w:i/>
      <w:iCs/>
      <w:noProof/>
      <w:spacing w:val="-4"/>
      <w:sz w:val="23"/>
      <w:szCs w:val="23"/>
      <w:u w:val="single"/>
    </w:rPr>
  </w:style>
  <w:style w:type="character" w:customStyle="1" w:styleId="Bodytext89pt">
    <w:name w:val="Body text (8) + 9 pt"/>
    <w:aliases w:val="Bold3,Spacing 0 pt14"/>
    <w:rsid w:val="00BB349D"/>
    <w:rPr>
      <w:rFonts w:ascii="Times New Roman" w:hAnsi="Times New Roman" w:cs="Times New Roman"/>
      <w:b/>
      <w:bCs/>
      <w:i/>
      <w:iCs/>
      <w:spacing w:val="-2"/>
      <w:sz w:val="18"/>
      <w:szCs w:val="18"/>
      <w:u w:val="none"/>
    </w:rPr>
  </w:style>
  <w:style w:type="character" w:customStyle="1" w:styleId="Bodytext95pt1">
    <w:name w:val="Body text + 9.5 pt1"/>
    <w:aliases w:val="Spacing 0 pt13"/>
    <w:rsid w:val="00BB349D"/>
    <w:rPr>
      <w:rFonts w:ascii="Times New Roman" w:hAnsi="Times New Roman" w:cs="Times New Roman"/>
      <w:spacing w:val="2"/>
      <w:sz w:val="19"/>
      <w:szCs w:val="19"/>
      <w:u w:val="none"/>
    </w:rPr>
  </w:style>
  <w:style w:type="character" w:customStyle="1" w:styleId="Bodytext9pt1">
    <w:name w:val="Body text + 9 pt1"/>
    <w:aliases w:val="Bold2,Italic2"/>
    <w:rsid w:val="00BB349D"/>
    <w:rPr>
      <w:rFonts w:ascii="Times New Roman" w:hAnsi="Times New Roman" w:cs="Times New Roman"/>
      <w:b/>
      <w:bCs/>
      <w:i/>
      <w:iCs/>
      <w:spacing w:val="-2"/>
      <w:sz w:val="18"/>
      <w:szCs w:val="18"/>
      <w:u w:val="none"/>
    </w:rPr>
  </w:style>
  <w:style w:type="character" w:customStyle="1" w:styleId="Headerorfooter8">
    <w:name w:val="Header or footer (8)_"/>
    <w:link w:val="Headerorfooter80"/>
    <w:rsid w:val="00BB349D"/>
    <w:rPr>
      <w:rFonts w:ascii="CordiaUPC" w:hAnsi="CordiaUPC" w:cs="CordiaUPC"/>
      <w:spacing w:val="22"/>
      <w:sz w:val="26"/>
      <w:szCs w:val="26"/>
      <w:shd w:val="clear" w:color="auto" w:fill="FFFFFF"/>
    </w:rPr>
  </w:style>
  <w:style w:type="paragraph" w:customStyle="1" w:styleId="Headerorfooter80">
    <w:name w:val="Header or footer (8)"/>
    <w:basedOn w:val="Normal"/>
    <w:link w:val="Headerorfooter8"/>
    <w:rsid w:val="00BB349D"/>
    <w:pPr>
      <w:widowControl w:val="0"/>
      <w:shd w:val="clear" w:color="auto" w:fill="FFFFFF"/>
      <w:spacing w:line="240" w:lineRule="atLeast"/>
    </w:pPr>
    <w:rPr>
      <w:rFonts w:ascii="CordiaUPC" w:hAnsi="CordiaUPC" w:cs="CordiaUPC"/>
      <w:spacing w:val="22"/>
      <w:sz w:val="26"/>
      <w:szCs w:val="26"/>
      <w:lang w:eastAsia="en-US"/>
    </w:rPr>
  </w:style>
  <w:style w:type="character" w:customStyle="1" w:styleId="Bodytext33">
    <w:name w:val="Body text (33)_"/>
    <w:link w:val="Bodytext330"/>
    <w:rsid w:val="00BB349D"/>
    <w:rPr>
      <w:rFonts w:ascii="Corbel" w:hAnsi="Corbel" w:cs="Corbel"/>
      <w:b/>
      <w:bCs/>
      <w:noProof/>
      <w:sz w:val="21"/>
      <w:szCs w:val="21"/>
      <w:shd w:val="clear" w:color="auto" w:fill="FFFFFF"/>
    </w:rPr>
  </w:style>
  <w:style w:type="paragraph" w:customStyle="1" w:styleId="Bodytext330">
    <w:name w:val="Body text (33)"/>
    <w:basedOn w:val="Normal"/>
    <w:link w:val="Bodytext33"/>
    <w:rsid w:val="00BB349D"/>
    <w:pPr>
      <w:widowControl w:val="0"/>
      <w:shd w:val="clear" w:color="auto" w:fill="FFFFFF"/>
      <w:spacing w:before="420" w:line="660" w:lineRule="exact"/>
      <w:ind w:firstLine="620"/>
    </w:pPr>
    <w:rPr>
      <w:rFonts w:ascii="Corbel" w:hAnsi="Corbel" w:cs="Corbel"/>
      <w:b/>
      <w:bCs/>
      <w:noProof/>
      <w:sz w:val="21"/>
      <w:szCs w:val="21"/>
      <w:lang w:eastAsia="en-US"/>
    </w:rPr>
  </w:style>
  <w:style w:type="character" w:customStyle="1" w:styleId="Bodytext33Consolas">
    <w:name w:val="Body text (33) + Consolas"/>
    <w:aliases w:val="Not Bold4"/>
    <w:rsid w:val="00BB349D"/>
    <w:rPr>
      <w:rFonts w:ascii="Consolas" w:hAnsi="Consolas" w:cs="Consolas"/>
      <w:b/>
      <w:bCs/>
      <w:noProof/>
      <w:sz w:val="21"/>
      <w:szCs w:val="21"/>
      <w:u w:val="none"/>
    </w:rPr>
  </w:style>
  <w:style w:type="character" w:customStyle="1" w:styleId="Bodytext6Spacing0pt1">
    <w:name w:val="Body text (6) + Spacing 0 pt1"/>
    <w:rsid w:val="00BB349D"/>
    <w:rPr>
      <w:rFonts w:ascii="Times New Roman" w:hAnsi="Times New Roman" w:cs="Times New Roman"/>
      <w:b/>
      <w:bCs/>
      <w:spacing w:val="0"/>
      <w:sz w:val="23"/>
      <w:szCs w:val="23"/>
      <w:u w:val="single"/>
    </w:rPr>
  </w:style>
  <w:style w:type="character" w:customStyle="1" w:styleId="BodytextConsolas">
    <w:name w:val="Body text + Consolas"/>
    <w:aliases w:val="4 pt1,Spacing 0 pt12"/>
    <w:rsid w:val="00BB349D"/>
    <w:rPr>
      <w:rFonts w:ascii="Consolas" w:hAnsi="Consolas" w:cs="Consolas"/>
      <w:noProof/>
      <w:spacing w:val="0"/>
      <w:sz w:val="8"/>
      <w:szCs w:val="8"/>
      <w:u w:val="none"/>
    </w:rPr>
  </w:style>
  <w:style w:type="character" w:customStyle="1" w:styleId="BodytextCorbel1">
    <w:name w:val="Body text + Corbel1"/>
    <w:aliases w:val="7.5 pt2,Spacing 0 pt11"/>
    <w:rsid w:val="00BB349D"/>
    <w:rPr>
      <w:rFonts w:ascii="Corbel" w:hAnsi="Corbel" w:cs="Corbel"/>
      <w:spacing w:val="0"/>
      <w:sz w:val="15"/>
      <w:szCs w:val="15"/>
      <w:u w:val="none"/>
    </w:rPr>
  </w:style>
  <w:style w:type="character" w:customStyle="1" w:styleId="Bodytext34">
    <w:name w:val="Body text (34)_"/>
    <w:link w:val="Bodytext341"/>
    <w:rsid w:val="00BB349D"/>
    <w:rPr>
      <w:spacing w:val="2"/>
      <w:sz w:val="19"/>
      <w:szCs w:val="19"/>
      <w:shd w:val="clear" w:color="auto" w:fill="FFFFFF"/>
    </w:rPr>
  </w:style>
  <w:style w:type="paragraph" w:customStyle="1" w:styleId="Bodytext341">
    <w:name w:val="Body text (34)1"/>
    <w:basedOn w:val="Normal"/>
    <w:link w:val="Bodytext34"/>
    <w:rsid w:val="00BB349D"/>
    <w:pPr>
      <w:widowControl w:val="0"/>
      <w:shd w:val="clear" w:color="auto" w:fill="FFFFFF"/>
      <w:spacing w:line="240" w:lineRule="atLeast"/>
    </w:pPr>
    <w:rPr>
      <w:rFonts w:ascii="Times New Roman" w:hAnsi="Times New Roman"/>
      <w:spacing w:val="2"/>
      <w:sz w:val="19"/>
      <w:szCs w:val="19"/>
      <w:lang w:eastAsia="en-US"/>
    </w:rPr>
  </w:style>
  <w:style w:type="character" w:customStyle="1" w:styleId="Bodytext34Corbel">
    <w:name w:val="Body text (34) + Corbel"/>
    <w:aliases w:val="14 pt1,Bold1,Spacing -1 pt1"/>
    <w:rsid w:val="00BB349D"/>
    <w:rPr>
      <w:rFonts w:ascii="Corbel" w:hAnsi="Corbel" w:cs="Corbel"/>
      <w:b/>
      <w:bCs/>
      <w:spacing w:val="-33"/>
      <w:sz w:val="28"/>
      <w:szCs w:val="28"/>
      <w:u w:val="single"/>
    </w:rPr>
  </w:style>
  <w:style w:type="character" w:customStyle="1" w:styleId="Bodytext340">
    <w:name w:val="Body text (34)"/>
    <w:rsid w:val="00BB349D"/>
    <w:rPr>
      <w:rFonts w:ascii="Times New Roman" w:hAnsi="Times New Roman" w:cs="Times New Roman"/>
      <w:spacing w:val="2"/>
      <w:sz w:val="19"/>
      <w:szCs w:val="19"/>
      <w:u w:val="single"/>
    </w:rPr>
  </w:style>
  <w:style w:type="character" w:customStyle="1" w:styleId="Tablecaption5">
    <w:name w:val="Table caption (5)_"/>
    <w:link w:val="Tablecaption50"/>
    <w:rsid w:val="00BB349D"/>
    <w:rPr>
      <w:spacing w:val="2"/>
      <w:sz w:val="19"/>
      <w:szCs w:val="19"/>
      <w:shd w:val="clear" w:color="auto" w:fill="FFFFFF"/>
    </w:rPr>
  </w:style>
  <w:style w:type="paragraph" w:customStyle="1" w:styleId="Tablecaption50">
    <w:name w:val="Table caption (5)"/>
    <w:basedOn w:val="Normal"/>
    <w:link w:val="Tablecaption5"/>
    <w:rsid w:val="00BB349D"/>
    <w:pPr>
      <w:widowControl w:val="0"/>
      <w:shd w:val="clear" w:color="auto" w:fill="FFFFFF"/>
      <w:spacing w:line="240" w:lineRule="atLeast"/>
    </w:pPr>
    <w:rPr>
      <w:rFonts w:ascii="Times New Roman" w:hAnsi="Times New Roman"/>
      <w:spacing w:val="2"/>
      <w:sz w:val="19"/>
      <w:szCs w:val="19"/>
      <w:lang w:eastAsia="en-US"/>
    </w:rPr>
  </w:style>
  <w:style w:type="character" w:customStyle="1" w:styleId="Bodytext795pt">
    <w:name w:val="Body text (7) + 9.5 pt"/>
    <w:aliases w:val="Not Bold3,Spacing 0 pt10"/>
    <w:rsid w:val="00BB349D"/>
    <w:rPr>
      <w:rFonts w:ascii="Times New Roman" w:hAnsi="Times New Roman" w:cs="Times New Roman"/>
      <w:b/>
      <w:bCs/>
      <w:i/>
      <w:iCs/>
      <w:spacing w:val="-2"/>
      <w:sz w:val="19"/>
      <w:szCs w:val="19"/>
      <w:u w:val="single"/>
    </w:rPr>
  </w:style>
  <w:style w:type="character" w:customStyle="1" w:styleId="Bodytext795pt1">
    <w:name w:val="Body text (7) + 9.5 pt1"/>
    <w:aliases w:val="Not Bold2,Spacing 0 pt9"/>
    <w:rsid w:val="00BB349D"/>
    <w:rPr>
      <w:rFonts w:ascii="Times New Roman" w:hAnsi="Times New Roman" w:cs="Times New Roman"/>
      <w:b/>
      <w:bCs/>
      <w:i/>
      <w:iCs/>
      <w:noProof/>
      <w:spacing w:val="-2"/>
      <w:sz w:val="19"/>
      <w:szCs w:val="19"/>
      <w:u w:val="none"/>
    </w:rPr>
  </w:style>
  <w:style w:type="character" w:customStyle="1" w:styleId="Bodytext7Spacing0pt">
    <w:name w:val="Body text (7) + Spacing 0 pt"/>
    <w:rsid w:val="00BB349D"/>
    <w:rPr>
      <w:rFonts w:ascii="Times New Roman" w:hAnsi="Times New Roman" w:cs="Times New Roman"/>
      <w:b/>
      <w:bCs/>
      <w:i/>
      <w:iCs/>
      <w:spacing w:val="-2"/>
      <w:sz w:val="18"/>
      <w:szCs w:val="18"/>
      <w:u w:val="single"/>
    </w:rPr>
  </w:style>
  <w:style w:type="character" w:customStyle="1" w:styleId="BodytextFranklinGothicMedium">
    <w:name w:val="Body text + Franklin Gothic Medium"/>
    <w:aliases w:val="10.5 pt,Spacing 1 pt1"/>
    <w:rsid w:val="00BB349D"/>
    <w:rPr>
      <w:rFonts w:ascii="Franklin Gothic Medium" w:hAnsi="Franklin Gothic Medium" w:cs="Franklin Gothic Medium"/>
      <w:spacing w:val="26"/>
      <w:sz w:val="21"/>
      <w:szCs w:val="21"/>
      <w:u w:val="none"/>
    </w:rPr>
  </w:style>
  <w:style w:type="character" w:customStyle="1" w:styleId="Tablecaption6">
    <w:name w:val="Table caption (6)_"/>
    <w:link w:val="Tablecaption60"/>
    <w:rsid w:val="00BB349D"/>
    <w:rPr>
      <w:i/>
      <w:iCs/>
      <w:spacing w:val="-4"/>
      <w:sz w:val="23"/>
      <w:szCs w:val="23"/>
      <w:shd w:val="clear" w:color="auto" w:fill="FFFFFF"/>
    </w:rPr>
  </w:style>
  <w:style w:type="paragraph" w:customStyle="1" w:styleId="Tablecaption60">
    <w:name w:val="Table caption (6)"/>
    <w:basedOn w:val="Normal"/>
    <w:link w:val="Tablecaption6"/>
    <w:rsid w:val="00BB349D"/>
    <w:pPr>
      <w:widowControl w:val="0"/>
      <w:shd w:val="clear" w:color="auto" w:fill="FFFFFF"/>
      <w:spacing w:before="60" w:line="266" w:lineRule="exact"/>
      <w:jc w:val="both"/>
    </w:pPr>
    <w:rPr>
      <w:rFonts w:ascii="Times New Roman" w:hAnsi="Times New Roman"/>
      <w:i/>
      <w:iCs/>
      <w:spacing w:val="-4"/>
      <w:sz w:val="23"/>
      <w:szCs w:val="23"/>
      <w:lang w:eastAsia="en-US"/>
    </w:rPr>
  </w:style>
  <w:style w:type="character" w:customStyle="1" w:styleId="Tablecaption6NotItalic">
    <w:name w:val="Table caption (6) + Not Italic"/>
    <w:aliases w:val="Spacing 0 pt8"/>
    <w:basedOn w:val="Tablecaption6"/>
    <w:rsid w:val="00BB349D"/>
    <w:rPr>
      <w:i/>
      <w:iCs/>
      <w:spacing w:val="-4"/>
      <w:sz w:val="23"/>
      <w:szCs w:val="23"/>
      <w:shd w:val="clear" w:color="auto" w:fill="FFFFFF"/>
    </w:rPr>
  </w:style>
  <w:style w:type="character" w:customStyle="1" w:styleId="Bodytext75pt1">
    <w:name w:val="Body text + 7.5 pt1"/>
    <w:aliases w:val="Spacing 0 pt7"/>
    <w:rsid w:val="00BB349D"/>
    <w:rPr>
      <w:rFonts w:ascii="Times New Roman" w:hAnsi="Times New Roman" w:cs="Times New Roman"/>
      <w:spacing w:val="-7"/>
      <w:sz w:val="15"/>
      <w:szCs w:val="15"/>
      <w:u w:val="none"/>
    </w:rPr>
  </w:style>
  <w:style w:type="character" w:customStyle="1" w:styleId="Bodytext35">
    <w:name w:val="Body text (35)_"/>
    <w:link w:val="Bodytext350"/>
    <w:rsid w:val="00BB349D"/>
    <w:rPr>
      <w:spacing w:val="1"/>
      <w:sz w:val="16"/>
      <w:szCs w:val="16"/>
      <w:shd w:val="clear" w:color="auto" w:fill="FFFFFF"/>
    </w:rPr>
  </w:style>
  <w:style w:type="paragraph" w:customStyle="1" w:styleId="Bodytext350">
    <w:name w:val="Body text (35)"/>
    <w:basedOn w:val="Normal"/>
    <w:link w:val="Bodytext35"/>
    <w:rsid w:val="00BB349D"/>
    <w:pPr>
      <w:widowControl w:val="0"/>
      <w:shd w:val="clear" w:color="auto" w:fill="FFFFFF"/>
      <w:spacing w:line="238" w:lineRule="exact"/>
    </w:pPr>
    <w:rPr>
      <w:rFonts w:ascii="Times New Roman" w:hAnsi="Times New Roman"/>
      <w:spacing w:val="1"/>
      <w:sz w:val="16"/>
      <w:szCs w:val="16"/>
      <w:lang w:eastAsia="en-US"/>
    </w:rPr>
  </w:style>
  <w:style w:type="character" w:customStyle="1" w:styleId="Bodytext3595pt">
    <w:name w:val="Body text (35) + 9.5 pt"/>
    <w:aliases w:val="Spacing 0 pt6"/>
    <w:rsid w:val="00BB349D"/>
    <w:rPr>
      <w:rFonts w:ascii="Times New Roman" w:hAnsi="Times New Roman" w:cs="Times New Roman"/>
      <w:spacing w:val="1"/>
      <w:sz w:val="19"/>
      <w:szCs w:val="19"/>
      <w:u w:val="none"/>
    </w:rPr>
  </w:style>
  <w:style w:type="character" w:customStyle="1" w:styleId="Headerorfooter22">
    <w:name w:val="Header or footer (2)2"/>
    <w:rsid w:val="00BB349D"/>
    <w:rPr>
      <w:rFonts w:ascii="Times New Roman" w:hAnsi="Times New Roman" w:cs="Times New Roman"/>
      <w:b/>
      <w:bCs/>
      <w:sz w:val="23"/>
      <w:szCs w:val="23"/>
      <w:u w:val="single"/>
    </w:rPr>
  </w:style>
  <w:style w:type="character" w:customStyle="1" w:styleId="Footnote7">
    <w:name w:val="Footnote (7)_"/>
    <w:link w:val="Footnote70"/>
    <w:rsid w:val="00BB349D"/>
    <w:rPr>
      <w:sz w:val="16"/>
      <w:szCs w:val="16"/>
      <w:shd w:val="clear" w:color="auto" w:fill="FFFFFF"/>
    </w:rPr>
  </w:style>
  <w:style w:type="paragraph" w:customStyle="1" w:styleId="Footnote70">
    <w:name w:val="Footnote (7)"/>
    <w:basedOn w:val="Normal"/>
    <w:link w:val="Footnote7"/>
    <w:rsid w:val="00BB349D"/>
    <w:pPr>
      <w:widowControl w:val="0"/>
      <w:shd w:val="clear" w:color="auto" w:fill="FFFFFF"/>
      <w:spacing w:line="240" w:lineRule="atLeast"/>
      <w:jc w:val="both"/>
    </w:pPr>
    <w:rPr>
      <w:rFonts w:ascii="Times New Roman" w:hAnsi="Times New Roman"/>
      <w:sz w:val="16"/>
      <w:szCs w:val="16"/>
      <w:lang w:eastAsia="en-US"/>
    </w:rPr>
  </w:style>
  <w:style w:type="character" w:customStyle="1" w:styleId="Bodytext8pt1">
    <w:name w:val="Body text + 8 pt1"/>
    <w:aliases w:val="Spacing 0 pt5"/>
    <w:rsid w:val="00BB349D"/>
    <w:rPr>
      <w:rFonts w:ascii="Times New Roman" w:hAnsi="Times New Roman" w:cs="Times New Roman"/>
      <w:spacing w:val="0"/>
      <w:sz w:val="16"/>
      <w:szCs w:val="16"/>
      <w:u w:val="none"/>
    </w:rPr>
  </w:style>
  <w:style w:type="character" w:customStyle="1" w:styleId="Heading6125pt">
    <w:name w:val="Heading #6 + 12.5 pt"/>
    <w:aliases w:val="Not Bold1,Spacing 0 pt4"/>
    <w:rsid w:val="00BB349D"/>
    <w:rPr>
      <w:rFonts w:ascii="Times New Roman" w:hAnsi="Times New Roman" w:cs="Times New Roman"/>
      <w:b/>
      <w:bCs/>
      <w:sz w:val="25"/>
      <w:szCs w:val="25"/>
      <w:u w:val="none"/>
    </w:rPr>
  </w:style>
  <w:style w:type="character" w:customStyle="1" w:styleId="Headerorfooter5Spacing0pt">
    <w:name w:val="Header or footer (5) + Spacing 0 pt"/>
    <w:rsid w:val="00BB349D"/>
    <w:rPr>
      <w:rFonts w:ascii="Consolas" w:hAnsi="Consolas" w:cs="Consolas"/>
      <w:i/>
      <w:iCs/>
      <w:spacing w:val="8"/>
      <w:sz w:val="9"/>
      <w:szCs w:val="9"/>
      <w:u w:val="none"/>
    </w:rPr>
  </w:style>
  <w:style w:type="character" w:customStyle="1" w:styleId="Bodytext22NotItalic1">
    <w:name w:val="Body text (22) + Not Italic1"/>
    <w:aliases w:val="Spacing 0 pt3"/>
    <w:rsid w:val="00BB349D"/>
    <w:rPr>
      <w:rFonts w:ascii="Times New Roman" w:hAnsi="Times New Roman" w:cs="Times New Roman"/>
      <w:i/>
      <w:iCs/>
      <w:spacing w:val="-2"/>
      <w:sz w:val="25"/>
      <w:szCs w:val="25"/>
      <w:u w:val="none"/>
    </w:rPr>
  </w:style>
  <w:style w:type="character" w:customStyle="1" w:styleId="Headerorfooter9">
    <w:name w:val="Header or footer (9)_"/>
    <w:link w:val="Headerorfooter90"/>
    <w:rsid w:val="00BB349D"/>
    <w:rPr>
      <w:i/>
      <w:iCs/>
      <w:shd w:val="clear" w:color="auto" w:fill="FFFFFF"/>
    </w:rPr>
  </w:style>
  <w:style w:type="paragraph" w:customStyle="1" w:styleId="Headerorfooter90">
    <w:name w:val="Header or footer (9)"/>
    <w:basedOn w:val="Normal"/>
    <w:link w:val="Headerorfooter9"/>
    <w:rsid w:val="00BB349D"/>
    <w:pPr>
      <w:widowControl w:val="0"/>
      <w:shd w:val="clear" w:color="auto" w:fill="FFFFFF"/>
      <w:spacing w:line="240" w:lineRule="atLeast"/>
    </w:pPr>
    <w:rPr>
      <w:rFonts w:ascii="Times New Roman" w:hAnsi="Times New Roman"/>
      <w:i/>
      <w:iCs/>
      <w:sz w:val="20"/>
      <w:lang w:eastAsia="en-US"/>
    </w:rPr>
  </w:style>
  <w:style w:type="character" w:customStyle="1" w:styleId="Heading43">
    <w:name w:val="Heading #4"/>
    <w:basedOn w:val="Heading40"/>
    <w:rsid w:val="00BB349D"/>
    <w:rPr>
      <w:i/>
      <w:iCs/>
      <w:spacing w:val="-4"/>
      <w:sz w:val="23"/>
      <w:szCs w:val="23"/>
      <w:shd w:val="clear" w:color="auto" w:fill="FFFFFF"/>
    </w:rPr>
  </w:style>
  <w:style w:type="character" w:customStyle="1" w:styleId="Heading5Italic">
    <w:name w:val="Heading #5 + Italic"/>
    <w:aliases w:val="Spacing 0 pt2"/>
    <w:rsid w:val="00BB349D"/>
    <w:rPr>
      <w:rFonts w:ascii="Times New Roman" w:hAnsi="Times New Roman" w:cs="Times New Roman"/>
      <w:i/>
      <w:iCs/>
      <w:noProof/>
      <w:spacing w:val="-4"/>
      <w:sz w:val="23"/>
      <w:szCs w:val="23"/>
      <w:u w:val="none"/>
    </w:rPr>
  </w:style>
  <w:style w:type="character" w:customStyle="1" w:styleId="Bodytext36">
    <w:name w:val="Body text (36)_"/>
    <w:link w:val="Bodytext360"/>
    <w:rsid w:val="00BB349D"/>
    <w:rPr>
      <w:spacing w:val="2"/>
      <w:sz w:val="16"/>
      <w:szCs w:val="16"/>
      <w:shd w:val="clear" w:color="auto" w:fill="FFFFFF"/>
    </w:rPr>
  </w:style>
  <w:style w:type="paragraph" w:customStyle="1" w:styleId="Bodytext360">
    <w:name w:val="Body text (36)"/>
    <w:basedOn w:val="Normal"/>
    <w:link w:val="Bodytext36"/>
    <w:rsid w:val="00BB349D"/>
    <w:pPr>
      <w:widowControl w:val="0"/>
      <w:shd w:val="clear" w:color="auto" w:fill="FFFFFF"/>
      <w:spacing w:line="240" w:lineRule="atLeast"/>
      <w:jc w:val="both"/>
    </w:pPr>
    <w:rPr>
      <w:rFonts w:ascii="Times New Roman" w:hAnsi="Times New Roman"/>
      <w:spacing w:val="2"/>
      <w:sz w:val="16"/>
      <w:szCs w:val="16"/>
      <w:lang w:eastAsia="en-US"/>
    </w:rPr>
  </w:style>
  <w:style w:type="character" w:customStyle="1" w:styleId="Bodytext35Consolas">
    <w:name w:val="Body text (35) + Consolas"/>
    <w:aliases w:val="7.5 pt1,Italic1,Spacing 0 pt1"/>
    <w:rsid w:val="00BB349D"/>
    <w:rPr>
      <w:rFonts w:ascii="Consolas" w:hAnsi="Consolas" w:cs="Consolas"/>
      <w:i/>
      <w:iCs/>
      <w:noProof/>
      <w:spacing w:val="0"/>
      <w:sz w:val="15"/>
      <w:szCs w:val="15"/>
      <w:u w:val="none"/>
    </w:rPr>
  </w:style>
  <w:style w:type="character" w:customStyle="1" w:styleId="Bodytext37">
    <w:name w:val="Body text (37)_"/>
    <w:link w:val="Bodytext370"/>
    <w:rsid w:val="00BB349D"/>
    <w:rPr>
      <w:spacing w:val="-2"/>
      <w:sz w:val="25"/>
      <w:szCs w:val="25"/>
      <w:shd w:val="clear" w:color="auto" w:fill="FFFFFF"/>
    </w:rPr>
  </w:style>
  <w:style w:type="paragraph" w:customStyle="1" w:styleId="Bodytext370">
    <w:name w:val="Body text (37)"/>
    <w:basedOn w:val="Normal"/>
    <w:link w:val="Bodytext37"/>
    <w:rsid w:val="00BB349D"/>
    <w:pPr>
      <w:widowControl w:val="0"/>
      <w:shd w:val="clear" w:color="auto" w:fill="FFFFFF"/>
      <w:spacing w:after="360" w:line="240" w:lineRule="atLeast"/>
    </w:pPr>
    <w:rPr>
      <w:rFonts w:ascii="Times New Roman" w:hAnsi="Times New Roman"/>
      <w:spacing w:val="-2"/>
      <w:sz w:val="25"/>
      <w:szCs w:val="25"/>
      <w:lang w:eastAsia="en-US"/>
    </w:rPr>
  </w:style>
  <w:style w:type="paragraph" w:customStyle="1" w:styleId="DefaultParagraphFontParaCharCharCharCharChar">
    <w:name w:val="Default Paragraph Font Para Char Char Char Char Char"/>
    <w:autoRedefine/>
    <w:rsid w:val="00BB349D"/>
    <w:pPr>
      <w:tabs>
        <w:tab w:val="left" w:pos="1152"/>
      </w:tabs>
      <w:spacing w:before="120" w:after="120" w:line="312" w:lineRule="auto"/>
    </w:pPr>
    <w:rPr>
      <w:rFonts w:ascii="Arial" w:hAnsi="Arial" w:cs="Arial"/>
      <w:sz w:val="26"/>
      <w:szCs w:val="26"/>
    </w:rPr>
  </w:style>
  <w:style w:type="paragraph" w:customStyle="1" w:styleId="CharCharCharChar">
    <w:name w:val="Char Char Char Char"/>
    <w:basedOn w:val="Normal"/>
    <w:semiHidden/>
    <w:rsid w:val="00BB349D"/>
    <w:pPr>
      <w:spacing w:before="120" w:after="160" w:line="240" w:lineRule="exact"/>
      <w:ind w:firstLine="700"/>
    </w:pPr>
    <w:rPr>
      <w:rFonts w:ascii="Arial" w:hAnsi="Arial" w:cs="Arial"/>
      <w:sz w:val="22"/>
      <w:szCs w:val="22"/>
      <w:lang w:eastAsia="en-US"/>
    </w:rPr>
  </w:style>
  <w:style w:type="paragraph" w:customStyle="1" w:styleId="Trongdo">
    <w:name w:val="Trong do"/>
    <w:basedOn w:val="Normal"/>
    <w:autoRedefine/>
    <w:rsid w:val="00BB349D"/>
    <w:pPr>
      <w:spacing w:before="60"/>
      <w:ind w:firstLine="720"/>
      <w:jc w:val="both"/>
    </w:pPr>
    <w:rPr>
      <w:rFonts w:ascii="Times New Roman" w:hAnsi="Times New Roman"/>
      <w:noProof/>
      <w:sz w:val="28"/>
      <w:szCs w:val="28"/>
      <w:lang w:eastAsia="zh-CN"/>
    </w:rPr>
  </w:style>
  <w:style w:type="paragraph" w:customStyle="1" w:styleId="muc">
    <w:name w:val="muc"/>
    <w:basedOn w:val="Normal"/>
    <w:link w:val="mucChar"/>
    <w:rsid w:val="00BB349D"/>
    <w:pPr>
      <w:spacing w:before="240" w:after="120"/>
      <w:jc w:val="both"/>
    </w:pPr>
    <w:rPr>
      <w:rFonts w:ascii=".VnAvant" w:hAnsi=".VnAvant"/>
      <w:b/>
      <w:noProof/>
      <w:sz w:val="26"/>
      <w:lang w:eastAsia="en-US"/>
    </w:rPr>
  </w:style>
  <w:style w:type="character" w:customStyle="1" w:styleId="mucChar">
    <w:name w:val="muc Char"/>
    <w:link w:val="muc"/>
    <w:rsid w:val="00BB349D"/>
    <w:rPr>
      <w:rFonts w:ascii=".VnAvant" w:hAnsi=".VnAvant"/>
      <w:b/>
      <w:noProof/>
      <w:sz w:val="26"/>
    </w:rPr>
  </w:style>
  <w:style w:type="paragraph" w:customStyle="1" w:styleId="font7">
    <w:name w:val="font7"/>
    <w:basedOn w:val="Normal"/>
    <w:rsid w:val="00BB4878"/>
    <w:pPr>
      <w:spacing w:before="100" w:beforeAutospacing="1" w:after="100" w:afterAutospacing="1"/>
    </w:pPr>
    <w:rPr>
      <w:rFonts w:ascii="Times New Roman" w:hAnsi="Times New Roman"/>
      <w:i/>
      <w:iCs/>
      <w:color w:val="000000"/>
      <w:sz w:val="26"/>
      <w:szCs w:val="26"/>
      <w:lang w:eastAsia="en-US"/>
    </w:rPr>
  </w:style>
  <w:style w:type="paragraph" w:customStyle="1" w:styleId="font8">
    <w:name w:val="font8"/>
    <w:basedOn w:val="Normal"/>
    <w:rsid w:val="00BB4878"/>
    <w:pPr>
      <w:spacing w:before="100" w:beforeAutospacing="1" w:after="100" w:afterAutospacing="1"/>
    </w:pPr>
    <w:rPr>
      <w:rFonts w:ascii="Times New Roman" w:hAnsi="Times New Roman"/>
      <w:color w:val="000000"/>
      <w:sz w:val="26"/>
      <w:szCs w:val="26"/>
      <w:lang w:eastAsia="en-US"/>
    </w:rPr>
  </w:style>
  <w:style w:type="paragraph" w:customStyle="1" w:styleId="font9">
    <w:name w:val="font9"/>
    <w:basedOn w:val="Normal"/>
    <w:rsid w:val="00BB4878"/>
    <w:pPr>
      <w:spacing w:before="100" w:beforeAutospacing="1" w:after="100" w:afterAutospacing="1"/>
    </w:pPr>
    <w:rPr>
      <w:rFonts w:ascii="Times New Roman" w:hAnsi="Times New Roman"/>
      <w:color w:val="000000"/>
      <w:sz w:val="26"/>
      <w:szCs w:val="26"/>
      <w:u w:val="single"/>
      <w:lang w:eastAsia="en-US"/>
    </w:rPr>
  </w:style>
  <w:style w:type="paragraph" w:customStyle="1" w:styleId="xl80">
    <w:name w:val="xl80"/>
    <w:basedOn w:val="Normal"/>
    <w:rsid w:val="00BB48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6"/>
      <w:szCs w:val="26"/>
      <w:lang w:eastAsia="en-US"/>
    </w:rPr>
  </w:style>
  <w:style w:type="paragraph" w:customStyle="1" w:styleId="xl81">
    <w:name w:val="xl81"/>
    <w:basedOn w:val="Normal"/>
    <w:rsid w:val="00BB48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6"/>
      <w:szCs w:val="26"/>
      <w:lang w:eastAsia="en-US"/>
    </w:rPr>
  </w:style>
  <w:style w:type="paragraph" w:customStyle="1" w:styleId="xl82">
    <w:name w:val="xl82"/>
    <w:basedOn w:val="Normal"/>
    <w:rsid w:val="00BB487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6"/>
      <w:szCs w:val="26"/>
      <w:lang w:eastAsia="en-US"/>
    </w:rPr>
  </w:style>
  <w:style w:type="paragraph" w:customStyle="1" w:styleId="xl83">
    <w:name w:val="xl83"/>
    <w:basedOn w:val="Normal"/>
    <w:rsid w:val="00BB48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Cs w:val="24"/>
      <w:lang w:eastAsia="en-US"/>
    </w:rPr>
  </w:style>
  <w:style w:type="paragraph" w:customStyle="1" w:styleId="xl84">
    <w:name w:val="xl84"/>
    <w:basedOn w:val="Normal"/>
    <w:rsid w:val="00BB48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6"/>
      <w:szCs w:val="26"/>
      <w:lang w:eastAsia="en-US"/>
    </w:rPr>
  </w:style>
  <w:style w:type="paragraph" w:customStyle="1" w:styleId="xl85">
    <w:name w:val="xl85"/>
    <w:basedOn w:val="Normal"/>
    <w:rsid w:val="00BB48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86">
    <w:name w:val="xl86"/>
    <w:basedOn w:val="Normal"/>
    <w:rsid w:val="00BB48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6"/>
      <w:szCs w:val="26"/>
      <w:lang w:eastAsia="en-US"/>
    </w:rPr>
  </w:style>
  <w:style w:type="paragraph" w:customStyle="1" w:styleId="xl87">
    <w:name w:val="xl87"/>
    <w:basedOn w:val="Normal"/>
    <w:rsid w:val="00BB487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lang w:eastAsia="en-US"/>
    </w:rPr>
  </w:style>
  <w:style w:type="paragraph" w:customStyle="1" w:styleId="xl88">
    <w:name w:val="xl88"/>
    <w:basedOn w:val="Normal"/>
    <w:rsid w:val="00DC5EF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lang w:eastAsia="en-US"/>
    </w:rPr>
  </w:style>
  <w:style w:type="paragraph" w:customStyle="1" w:styleId="xl89">
    <w:name w:val="xl89"/>
    <w:basedOn w:val="Normal"/>
    <w:rsid w:val="00DC5EF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color w:val="000000"/>
      <w:sz w:val="26"/>
      <w:szCs w:val="26"/>
      <w:lang w:eastAsia="en-US"/>
    </w:rPr>
  </w:style>
  <w:style w:type="paragraph" w:customStyle="1" w:styleId="xl90">
    <w:name w:val="xl90"/>
    <w:basedOn w:val="Normal"/>
    <w:rsid w:val="00DC5EF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b/>
      <w:bCs/>
      <w:szCs w:val="24"/>
      <w:lang w:eastAsia="en-US"/>
    </w:rPr>
  </w:style>
  <w:style w:type="paragraph" w:customStyle="1" w:styleId="xl91">
    <w:name w:val="xl91"/>
    <w:basedOn w:val="Normal"/>
    <w:rsid w:val="008C7BC5"/>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92">
    <w:name w:val="xl92"/>
    <w:basedOn w:val="Normal"/>
    <w:rsid w:val="008C7BC5"/>
    <w:pPr>
      <w:pBdr>
        <w:left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93">
    <w:name w:val="xl93"/>
    <w:basedOn w:val="Normal"/>
    <w:rsid w:val="008C7BC5"/>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94">
    <w:name w:val="xl94"/>
    <w:basedOn w:val="Normal"/>
    <w:rsid w:val="008C7BC5"/>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95">
    <w:name w:val="xl95"/>
    <w:basedOn w:val="Normal"/>
    <w:rsid w:val="008C7BC5"/>
    <w:pPr>
      <w:pBdr>
        <w:left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96">
    <w:name w:val="xl96"/>
    <w:basedOn w:val="Normal"/>
    <w:rsid w:val="008C7BC5"/>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lang w:eastAsia="en-US"/>
    </w:rPr>
  </w:style>
  <w:style w:type="paragraph" w:customStyle="1" w:styleId="xl97">
    <w:name w:val="xl97"/>
    <w:basedOn w:val="Normal"/>
    <w:rsid w:val="008C7B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Cs w:val="24"/>
      <w:lang w:eastAsia="en-US"/>
    </w:rPr>
  </w:style>
  <w:style w:type="paragraph" w:customStyle="1" w:styleId="xl98">
    <w:name w:val="xl98"/>
    <w:basedOn w:val="Normal"/>
    <w:rsid w:val="002B4D67"/>
    <w:pPr>
      <w:pBdr>
        <w:left w:val="single" w:sz="4" w:space="0" w:color="auto"/>
        <w:right w:val="single" w:sz="4" w:space="0" w:color="auto"/>
      </w:pBdr>
      <w:spacing w:before="100" w:beforeAutospacing="1" w:after="100" w:afterAutospacing="1"/>
      <w:jc w:val="center"/>
      <w:textAlignment w:val="center"/>
    </w:pPr>
    <w:rPr>
      <w:rFonts w:ascii="Times New Roman" w:hAnsi="Times New Roman"/>
      <w:color w:val="FF0000"/>
      <w:sz w:val="26"/>
      <w:szCs w:val="26"/>
      <w:lang w:eastAsia="en-US"/>
    </w:rPr>
  </w:style>
  <w:style w:type="paragraph" w:customStyle="1" w:styleId="xl99">
    <w:name w:val="xl99"/>
    <w:basedOn w:val="Normal"/>
    <w:rsid w:val="002B4D67"/>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olor w:val="FF0000"/>
      <w:sz w:val="26"/>
      <w:szCs w:val="26"/>
      <w:lang w:eastAsia="en-US"/>
    </w:rPr>
  </w:style>
  <w:style w:type="paragraph" w:customStyle="1" w:styleId="xl100">
    <w:name w:val="xl100"/>
    <w:basedOn w:val="Normal"/>
    <w:rsid w:val="002B4D67"/>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26"/>
      <w:szCs w:val="26"/>
      <w:lang w:eastAsia="en-US"/>
    </w:rPr>
  </w:style>
  <w:style w:type="paragraph" w:customStyle="1" w:styleId="xl101">
    <w:name w:val="xl101"/>
    <w:basedOn w:val="Normal"/>
    <w:rsid w:val="002B4D67"/>
    <w:pPr>
      <w:pBdr>
        <w:left w:val="single" w:sz="4" w:space="0" w:color="auto"/>
        <w:right w:val="single" w:sz="4" w:space="0" w:color="auto"/>
      </w:pBdr>
      <w:spacing w:before="100" w:beforeAutospacing="1" w:after="100" w:afterAutospacing="1"/>
      <w:jc w:val="center"/>
      <w:textAlignment w:val="center"/>
    </w:pPr>
    <w:rPr>
      <w:rFonts w:ascii="Times New Roman" w:hAnsi="Times New Roman"/>
      <w:sz w:val="26"/>
      <w:szCs w:val="26"/>
      <w:lang w:eastAsia="en-US"/>
    </w:rPr>
  </w:style>
  <w:style w:type="paragraph" w:customStyle="1" w:styleId="xl102">
    <w:name w:val="xl102"/>
    <w:basedOn w:val="Normal"/>
    <w:rsid w:val="002B4D67"/>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6"/>
      <w:szCs w:val="26"/>
      <w:lang w:eastAsia="en-US"/>
    </w:rPr>
  </w:style>
  <w:style w:type="paragraph" w:customStyle="1" w:styleId="font10">
    <w:name w:val="font10"/>
    <w:basedOn w:val="Normal"/>
    <w:rsid w:val="002B71F2"/>
    <w:pPr>
      <w:spacing w:before="100" w:beforeAutospacing="1" w:after="100" w:afterAutospacing="1"/>
    </w:pPr>
    <w:rPr>
      <w:rFonts w:ascii="Times New Roman" w:hAnsi="Times New Roman"/>
      <w:b/>
      <w:bCs/>
      <w:sz w:val="26"/>
      <w:szCs w:val="26"/>
      <w:lang w:eastAsia="en-US"/>
    </w:rPr>
  </w:style>
  <w:style w:type="character" w:styleId="Strong">
    <w:name w:val="Strong"/>
    <w:qFormat/>
    <w:rsid w:val="007A28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6402">
      <w:bodyDiv w:val="1"/>
      <w:marLeft w:val="0"/>
      <w:marRight w:val="0"/>
      <w:marTop w:val="0"/>
      <w:marBottom w:val="0"/>
      <w:divBdr>
        <w:top w:val="none" w:sz="0" w:space="0" w:color="auto"/>
        <w:left w:val="none" w:sz="0" w:space="0" w:color="auto"/>
        <w:bottom w:val="none" w:sz="0" w:space="0" w:color="auto"/>
        <w:right w:val="none" w:sz="0" w:space="0" w:color="auto"/>
      </w:divBdr>
    </w:div>
    <w:div w:id="29456351">
      <w:bodyDiv w:val="1"/>
      <w:marLeft w:val="0"/>
      <w:marRight w:val="0"/>
      <w:marTop w:val="0"/>
      <w:marBottom w:val="0"/>
      <w:divBdr>
        <w:top w:val="none" w:sz="0" w:space="0" w:color="auto"/>
        <w:left w:val="none" w:sz="0" w:space="0" w:color="auto"/>
        <w:bottom w:val="none" w:sz="0" w:space="0" w:color="auto"/>
        <w:right w:val="none" w:sz="0" w:space="0" w:color="auto"/>
      </w:divBdr>
    </w:div>
    <w:div w:id="50688933">
      <w:bodyDiv w:val="1"/>
      <w:marLeft w:val="0"/>
      <w:marRight w:val="0"/>
      <w:marTop w:val="0"/>
      <w:marBottom w:val="0"/>
      <w:divBdr>
        <w:top w:val="none" w:sz="0" w:space="0" w:color="auto"/>
        <w:left w:val="none" w:sz="0" w:space="0" w:color="auto"/>
        <w:bottom w:val="none" w:sz="0" w:space="0" w:color="auto"/>
        <w:right w:val="none" w:sz="0" w:space="0" w:color="auto"/>
      </w:divBdr>
    </w:div>
    <w:div w:id="83956838">
      <w:bodyDiv w:val="1"/>
      <w:marLeft w:val="0"/>
      <w:marRight w:val="0"/>
      <w:marTop w:val="0"/>
      <w:marBottom w:val="0"/>
      <w:divBdr>
        <w:top w:val="none" w:sz="0" w:space="0" w:color="auto"/>
        <w:left w:val="none" w:sz="0" w:space="0" w:color="auto"/>
        <w:bottom w:val="none" w:sz="0" w:space="0" w:color="auto"/>
        <w:right w:val="none" w:sz="0" w:space="0" w:color="auto"/>
      </w:divBdr>
    </w:div>
    <w:div w:id="93720125">
      <w:bodyDiv w:val="1"/>
      <w:marLeft w:val="0"/>
      <w:marRight w:val="0"/>
      <w:marTop w:val="0"/>
      <w:marBottom w:val="0"/>
      <w:divBdr>
        <w:top w:val="none" w:sz="0" w:space="0" w:color="auto"/>
        <w:left w:val="none" w:sz="0" w:space="0" w:color="auto"/>
        <w:bottom w:val="none" w:sz="0" w:space="0" w:color="auto"/>
        <w:right w:val="none" w:sz="0" w:space="0" w:color="auto"/>
      </w:divBdr>
    </w:div>
    <w:div w:id="678429705">
      <w:bodyDiv w:val="1"/>
      <w:marLeft w:val="0"/>
      <w:marRight w:val="0"/>
      <w:marTop w:val="0"/>
      <w:marBottom w:val="0"/>
      <w:divBdr>
        <w:top w:val="none" w:sz="0" w:space="0" w:color="auto"/>
        <w:left w:val="none" w:sz="0" w:space="0" w:color="auto"/>
        <w:bottom w:val="none" w:sz="0" w:space="0" w:color="auto"/>
        <w:right w:val="none" w:sz="0" w:space="0" w:color="auto"/>
      </w:divBdr>
      <w:divsChild>
        <w:div w:id="1265918610">
          <w:marLeft w:val="0"/>
          <w:marRight w:val="0"/>
          <w:marTop w:val="0"/>
          <w:marBottom w:val="0"/>
          <w:divBdr>
            <w:top w:val="none" w:sz="0" w:space="0" w:color="auto"/>
            <w:left w:val="none" w:sz="0" w:space="0" w:color="auto"/>
            <w:bottom w:val="none" w:sz="0" w:space="0" w:color="auto"/>
            <w:right w:val="none" w:sz="0" w:space="0" w:color="auto"/>
          </w:divBdr>
        </w:div>
      </w:divsChild>
    </w:div>
    <w:div w:id="755595556">
      <w:bodyDiv w:val="1"/>
      <w:marLeft w:val="0"/>
      <w:marRight w:val="0"/>
      <w:marTop w:val="0"/>
      <w:marBottom w:val="0"/>
      <w:divBdr>
        <w:top w:val="none" w:sz="0" w:space="0" w:color="auto"/>
        <w:left w:val="none" w:sz="0" w:space="0" w:color="auto"/>
        <w:bottom w:val="none" w:sz="0" w:space="0" w:color="auto"/>
        <w:right w:val="none" w:sz="0" w:space="0" w:color="auto"/>
      </w:divBdr>
    </w:div>
    <w:div w:id="1040739341">
      <w:bodyDiv w:val="1"/>
      <w:marLeft w:val="0"/>
      <w:marRight w:val="0"/>
      <w:marTop w:val="0"/>
      <w:marBottom w:val="0"/>
      <w:divBdr>
        <w:top w:val="none" w:sz="0" w:space="0" w:color="auto"/>
        <w:left w:val="none" w:sz="0" w:space="0" w:color="auto"/>
        <w:bottom w:val="none" w:sz="0" w:space="0" w:color="auto"/>
        <w:right w:val="none" w:sz="0" w:space="0" w:color="auto"/>
      </w:divBdr>
    </w:div>
    <w:div w:id="1071077334">
      <w:bodyDiv w:val="1"/>
      <w:marLeft w:val="0"/>
      <w:marRight w:val="0"/>
      <w:marTop w:val="0"/>
      <w:marBottom w:val="0"/>
      <w:divBdr>
        <w:top w:val="none" w:sz="0" w:space="0" w:color="auto"/>
        <w:left w:val="none" w:sz="0" w:space="0" w:color="auto"/>
        <w:bottom w:val="none" w:sz="0" w:space="0" w:color="auto"/>
        <w:right w:val="none" w:sz="0" w:space="0" w:color="auto"/>
      </w:divBdr>
    </w:div>
    <w:div w:id="1122655364">
      <w:bodyDiv w:val="1"/>
      <w:marLeft w:val="0"/>
      <w:marRight w:val="0"/>
      <w:marTop w:val="0"/>
      <w:marBottom w:val="0"/>
      <w:divBdr>
        <w:top w:val="none" w:sz="0" w:space="0" w:color="auto"/>
        <w:left w:val="none" w:sz="0" w:space="0" w:color="auto"/>
        <w:bottom w:val="none" w:sz="0" w:space="0" w:color="auto"/>
        <w:right w:val="none" w:sz="0" w:space="0" w:color="auto"/>
      </w:divBdr>
    </w:div>
    <w:div w:id="1133207261">
      <w:bodyDiv w:val="1"/>
      <w:marLeft w:val="0"/>
      <w:marRight w:val="0"/>
      <w:marTop w:val="0"/>
      <w:marBottom w:val="0"/>
      <w:divBdr>
        <w:top w:val="none" w:sz="0" w:space="0" w:color="auto"/>
        <w:left w:val="none" w:sz="0" w:space="0" w:color="auto"/>
        <w:bottom w:val="none" w:sz="0" w:space="0" w:color="auto"/>
        <w:right w:val="none" w:sz="0" w:space="0" w:color="auto"/>
      </w:divBdr>
    </w:div>
    <w:div w:id="1228567796">
      <w:bodyDiv w:val="1"/>
      <w:marLeft w:val="0"/>
      <w:marRight w:val="0"/>
      <w:marTop w:val="0"/>
      <w:marBottom w:val="0"/>
      <w:divBdr>
        <w:top w:val="none" w:sz="0" w:space="0" w:color="auto"/>
        <w:left w:val="none" w:sz="0" w:space="0" w:color="auto"/>
        <w:bottom w:val="none" w:sz="0" w:space="0" w:color="auto"/>
        <w:right w:val="none" w:sz="0" w:space="0" w:color="auto"/>
      </w:divBdr>
    </w:div>
    <w:div w:id="1251041686">
      <w:bodyDiv w:val="1"/>
      <w:marLeft w:val="0"/>
      <w:marRight w:val="0"/>
      <w:marTop w:val="0"/>
      <w:marBottom w:val="0"/>
      <w:divBdr>
        <w:top w:val="none" w:sz="0" w:space="0" w:color="auto"/>
        <w:left w:val="none" w:sz="0" w:space="0" w:color="auto"/>
        <w:bottom w:val="none" w:sz="0" w:space="0" w:color="auto"/>
        <w:right w:val="none" w:sz="0" w:space="0" w:color="auto"/>
      </w:divBdr>
    </w:div>
    <w:div w:id="1299218213">
      <w:bodyDiv w:val="1"/>
      <w:marLeft w:val="0"/>
      <w:marRight w:val="0"/>
      <w:marTop w:val="0"/>
      <w:marBottom w:val="0"/>
      <w:divBdr>
        <w:top w:val="none" w:sz="0" w:space="0" w:color="auto"/>
        <w:left w:val="none" w:sz="0" w:space="0" w:color="auto"/>
        <w:bottom w:val="none" w:sz="0" w:space="0" w:color="auto"/>
        <w:right w:val="none" w:sz="0" w:space="0" w:color="auto"/>
      </w:divBdr>
    </w:div>
    <w:div w:id="1307055522">
      <w:bodyDiv w:val="1"/>
      <w:marLeft w:val="0"/>
      <w:marRight w:val="0"/>
      <w:marTop w:val="0"/>
      <w:marBottom w:val="0"/>
      <w:divBdr>
        <w:top w:val="none" w:sz="0" w:space="0" w:color="auto"/>
        <w:left w:val="none" w:sz="0" w:space="0" w:color="auto"/>
        <w:bottom w:val="none" w:sz="0" w:space="0" w:color="auto"/>
        <w:right w:val="none" w:sz="0" w:space="0" w:color="auto"/>
      </w:divBdr>
    </w:div>
    <w:div w:id="1339231322">
      <w:bodyDiv w:val="1"/>
      <w:marLeft w:val="0"/>
      <w:marRight w:val="0"/>
      <w:marTop w:val="0"/>
      <w:marBottom w:val="0"/>
      <w:divBdr>
        <w:top w:val="none" w:sz="0" w:space="0" w:color="auto"/>
        <w:left w:val="none" w:sz="0" w:space="0" w:color="auto"/>
        <w:bottom w:val="none" w:sz="0" w:space="0" w:color="auto"/>
        <w:right w:val="none" w:sz="0" w:space="0" w:color="auto"/>
      </w:divBdr>
      <w:divsChild>
        <w:div w:id="1120102910">
          <w:marLeft w:val="0"/>
          <w:marRight w:val="0"/>
          <w:marTop w:val="0"/>
          <w:marBottom w:val="0"/>
          <w:divBdr>
            <w:top w:val="none" w:sz="0" w:space="0" w:color="auto"/>
            <w:left w:val="none" w:sz="0" w:space="0" w:color="auto"/>
            <w:bottom w:val="none" w:sz="0" w:space="0" w:color="auto"/>
            <w:right w:val="none" w:sz="0" w:space="0" w:color="auto"/>
          </w:divBdr>
        </w:div>
      </w:divsChild>
    </w:div>
    <w:div w:id="1506241072">
      <w:bodyDiv w:val="1"/>
      <w:marLeft w:val="0"/>
      <w:marRight w:val="0"/>
      <w:marTop w:val="0"/>
      <w:marBottom w:val="0"/>
      <w:divBdr>
        <w:top w:val="none" w:sz="0" w:space="0" w:color="auto"/>
        <w:left w:val="none" w:sz="0" w:space="0" w:color="auto"/>
        <w:bottom w:val="none" w:sz="0" w:space="0" w:color="auto"/>
        <w:right w:val="none" w:sz="0" w:space="0" w:color="auto"/>
      </w:divBdr>
    </w:div>
    <w:div w:id="1542786448">
      <w:bodyDiv w:val="1"/>
      <w:marLeft w:val="0"/>
      <w:marRight w:val="0"/>
      <w:marTop w:val="0"/>
      <w:marBottom w:val="0"/>
      <w:divBdr>
        <w:top w:val="none" w:sz="0" w:space="0" w:color="auto"/>
        <w:left w:val="none" w:sz="0" w:space="0" w:color="auto"/>
        <w:bottom w:val="none" w:sz="0" w:space="0" w:color="auto"/>
        <w:right w:val="none" w:sz="0" w:space="0" w:color="auto"/>
      </w:divBdr>
    </w:div>
    <w:div w:id="1548178751">
      <w:bodyDiv w:val="1"/>
      <w:marLeft w:val="0"/>
      <w:marRight w:val="0"/>
      <w:marTop w:val="0"/>
      <w:marBottom w:val="0"/>
      <w:divBdr>
        <w:top w:val="none" w:sz="0" w:space="0" w:color="auto"/>
        <w:left w:val="none" w:sz="0" w:space="0" w:color="auto"/>
        <w:bottom w:val="none" w:sz="0" w:space="0" w:color="auto"/>
        <w:right w:val="none" w:sz="0" w:space="0" w:color="auto"/>
      </w:divBdr>
    </w:div>
    <w:div w:id="1581404225">
      <w:bodyDiv w:val="1"/>
      <w:marLeft w:val="0"/>
      <w:marRight w:val="0"/>
      <w:marTop w:val="0"/>
      <w:marBottom w:val="0"/>
      <w:divBdr>
        <w:top w:val="none" w:sz="0" w:space="0" w:color="auto"/>
        <w:left w:val="none" w:sz="0" w:space="0" w:color="auto"/>
        <w:bottom w:val="none" w:sz="0" w:space="0" w:color="auto"/>
        <w:right w:val="none" w:sz="0" w:space="0" w:color="auto"/>
      </w:divBdr>
    </w:div>
    <w:div w:id="1589458198">
      <w:bodyDiv w:val="1"/>
      <w:marLeft w:val="0"/>
      <w:marRight w:val="0"/>
      <w:marTop w:val="0"/>
      <w:marBottom w:val="0"/>
      <w:divBdr>
        <w:top w:val="none" w:sz="0" w:space="0" w:color="auto"/>
        <w:left w:val="none" w:sz="0" w:space="0" w:color="auto"/>
        <w:bottom w:val="none" w:sz="0" w:space="0" w:color="auto"/>
        <w:right w:val="none" w:sz="0" w:space="0" w:color="auto"/>
      </w:divBdr>
    </w:div>
    <w:div w:id="1618558613">
      <w:bodyDiv w:val="1"/>
      <w:marLeft w:val="0"/>
      <w:marRight w:val="0"/>
      <w:marTop w:val="0"/>
      <w:marBottom w:val="0"/>
      <w:divBdr>
        <w:top w:val="none" w:sz="0" w:space="0" w:color="auto"/>
        <w:left w:val="none" w:sz="0" w:space="0" w:color="auto"/>
        <w:bottom w:val="none" w:sz="0" w:space="0" w:color="auto"/>
        <w:right w:val="none" w:sz="0" w:space="0" w:color="auto"/>
      </w:divBdr>
    </w:div>
    <w:div w:id="1708332977">
      <w:bodyDiv w:val="1"/>
      <w:marLeft w:val="0"/>
      <w:marRight w:val="0"/>
      <w:marTop w:val="0"/>
      <w:marBottom w:val="0"/>
      <w:divBdr>
        <w:top w:val="none" w:sz="0" w:space="0" w:color="auto"/>
        <w:left w:val="none" w:sz="0" w:space="0" w:color="auto"/>
        <w:bottom w:val="none" w:sz="0" w:space="0" w:color="auto"/>
        <w:right w:val="none" w:sz="0" w:space="0" w:color="auto"/>
      </w:divBdr>
      <w:divsChild>
        <w:div w:id="916398715">
          <w:marLeft w:val="0"/>
          <w:marRight w:val="0"/>
          <w:marTop w:val="0"/>
          <w:marBottom w:val="0"/>
          <w:divBdr>
            <w:top w:val="none" w:sz="0" w:space="0" w:color="auto"/>
            <w:left w:val="none" w:sz="0" w:space="0" w:color="auto"/>
            <w:bottom w:val="none" w:sz="0" w:space="0" w:color="auto"/>
            <w:right w:val="none" w:sz="0" w:space="0" w:color="auto"/>
          </w:divBdr>
        </w:div>
      </w:divsChild>
    </w:div>
    <w:div w:id="1735271435">
      <w:bodyDiv w:val="1"/>
      <w:marLeft w:val="0"/>
      <w:marRight w:val="0"/>
      <w:marTop w:val="0"/>
      <w:marBottom w:val="0"/>
      <w:divBdr>
        <w:top w:val="none" w:sz="0" w:space="0" w:color="auto"/>
        <w:left w:val="none" w:sz="0" w:space="0" w:color="auto"/>
        <w:bottom w:val="none" w:sz="0" w:space="0" w:color="auto"/>
        <w:right w:val="none" w:sz="0" w:space="0" w:color="auto"/>
      </w:divBdr>
    </w:div>
    <w:div w:id="1782409818">
      <w:bodyDiv w:val="1"/>
      <w:marLeft w:val="0"/>
      <w:marRight w:val="0"/>
      <w:marTop w:val="0"/>
      <w:marBottom w:val="0"/>
      <w:divBdr>
        <w:top w:val="none" w:sz="0" w:space="0" w:color="auto"/>
        <w:left w:val="none" w:sz="0" w:space="0" w:color="auto"/>
        <w:bottom w:val="none" w:sz="0" w:space="0" w:color="auto"/>
        <w:right w:val="none" w:sz="0" w:space="0" w:color="auto"/>
      </w:divBdr>
    </w:div>
    <w:div w:id="1889369360">
      <w:bodyDiv w:val="1"/>
      <w:marLeft w:val="0"/>
      <w:marRight w:val="0"/>
      <w:marTop w:val="0"/>
      <w:marBottom w:val="0"/>
      <w:divBdr>
        <w:top w:val="none" w:sz="0" w:space="0" w:color="auto"/>
        <w:left w:val="none" w:sz="0" w:space="0" w:color="auto"/>
        <w:bottom w:val="none" w:sz="0" w:space="0" w:color="auto"/>
        <w:right w:val="none" w:sz="0" w:space="0" w:color="auto"/>
      </w:divBdr>
    </w:div>
    <w:div w:id="1951625279">
      <w:bodyDiv w:val="1"/>
      <w:marLeft w:val="0"/>
      <w:marRight w:val="0"/>
      <w:marTop w:val="0"/>
      <w:marBottom w:val="0"/>
      <w:divBdr>
        <w:top w:val="none" w:sz="0" w:space="0" w:color="auto"/>
        <w:left w:val="none" w:sz="0" w:space="0" w:color="auto"/>
        <w:bottom w:val="none" w:sz="0" w:space="0" w:color="auto"/>
        <w:right w:val="none" w:sz="0" w:space="0" w:color="auto"/>
      </w:divBdr>
    </w:div>
    <w:div w:id="1960334454">
      <w:bodyDiv w:val="1"/>
      <w:marLeft w:val="0"/>
      <w:marRight w:val="0"/>
      <w:marTop w:val="0"/>
      <w:marBottom w:val="0"/>
      <w:divBdr>
        <w:top w:val="none" w:sz="0" w:space="0" w:color="auto"/>
        <w:left w:val="none" w:sz="0" w:space="0" w:color="auto"/>
        <w:bottom w:val="none" w:sz="0" w:space="0" w:color="auto"/>
        <w:right w:val="none" w:sz="0" w:space="0" w:color="auto"/>
      </w:divBdr>
    </w:div>
    <w:div w:id="1961640242">
      <w:bodyDiv w:val="1"/>
      <w:marLeft w:val="0"/>
      <w:marRight w:val="0"/>
      <w:marTop w:val="0"/>
      <w:marBottom w:val="0"/>
      <w:divBdr>
        <w:top w:val="none" w:sz="0" w:space="0" w:color="auto"/>
        <w:left w:val="none" w:sz="0" w:space="0" w:color="auto"/>
        <w:bottom w:val="none" w:sz="0" w:space="0" w:color="auto"/>
        <w:right w:val="none" w:sz="0" w:space="0" w:color="auto"/>
      </w:divBdr>
    </w:div>
    <w:div w:id="2100716078">
      <w:bodyDiv w:val="1"/>
      <w:marLeft w:val="0"/>
      <w:marRight w:val="0"/>
      <w:marTop w:val="0"/>
      <w:marBottom w:val="0"/>
      <w:divBdr>
        <w:top w:val="none" w:sz="0" w:space="0" w:color="auto"/>
        <w:left w:val="none" w:sz="0" w:space="0" w:color="auto"/>
        <w:bottom w:val="none" w:sz="0" w:space="0" w:color="auto"/>
        <w:right w:val="none" w:sz="0" w:space="0" w:color="auto"/>
      </w:divBdr>
    </w:div>
    <w:div w:id="2113817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4E60CB-155B-4CB7-AB00-DEF9BFE6C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815</Words>
  <Characters>4647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Tiªu chuÈn ®¸nh gi¸ thÇu</vt:lpstr>
    </vt:vector>
  </TitlesOfParts>
  <Company>Tan Hung Phat</Company>
  <LinksUpToDate>false</LinksUpToDate>
  <CharactersWithSpaces>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Tiªu chuÈn ®¸nh gi¸ thÇu</dc:title>
  <dc:creator>Ninh Viet Dinh</dc:creator>
  <cp:lastModifiedBy>Admin</cp:lastModifiedBy>
  <cp:revision>2</cp:revision>
  <cp:lastPrinted>2022-10-11T07:03:00Z</cp:lastPrinted>
  <dcterms:created xsi:type="dcterms:W3CDTF">2022-10-27T07:12:00Z</dcterms:created>
  <dcterms:modified xsi:type="dcterms:W3CDTF">2022-10-27T07:12:00Z</dcterms:modified>
</cp:coreProperties>
</file>